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481—880.1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(148,154B,154C,154D)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purposes of these rules, the following definitions shall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“Active license”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license that is current and has not expired.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“AMFTRB”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Association of Marital and Family Therapy Regulatory Boards.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“ASPPB”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Association of State and Provincial Psychology Boards.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“ASWB”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Association of Social Work Boards.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“BACB”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Behavior Analyst Certification Board.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“Board”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board of behavioral health professionals.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“CCE”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Center for Credentialing and Education, Inc.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“Certified health service provider in psychology”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person who works in a clinical setting, who is licensed to practice psychology and who has a doctoral degree in psychology. A person certified as a health service provider in psychology shall be deemed qualified to diagnose or evaluate mental illness and nervous disorders.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“Course”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three graduate semester credit hours.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“DCI”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division of criminal investigation.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“Department”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department of inspections, appeals, and licensing.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“FBI”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Federal Bureau of Investigation.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“Grace period”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30-day period following expiration of a license when the license is still considered to be active.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“Inactive license”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license that has expired because it was not renewed by the end of the grace period.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“NACES”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National Association of Credential Evaluation Services.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“NBCC”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National Board for Certified Counselors.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“Provisional license”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license issued to a person who is completing a predoctoral internship or postdoctoral residency under supervision in order to satisfy the requirements for licensure.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“Reactivate”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“reactivation”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process as outlined in rules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481—880.11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(272C)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481—880.14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(17A,147,272C) by which an inactive license is restored to active status.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“Reinstatement”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process as outlined in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481—506.31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(272C) by which a licensee who has had a license suspended or revoked or who has voluntarily surrendered a license may apply to have the license reinstated, with or without conditions. Once the license is reinstated, the licensee may apply for active status.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“Temporary license”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license to practice marital and family therapy or mental health counseling under direct supervision of a qualified supervisor as determined by the board by rule to fulfill the postgraduate supervised clinical experience requirement in accordance with this chapter.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9401C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7/9/25, effective 8/13/25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0556D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9/2/26, effective 10/7/26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880.11.pdf" Type="http://schemas.openxmlformats.org/officeDocument/2006/relationships/hyperlink" Id="rId4"/>
    <Relationship TargetMode="External" Target="https://www.legis.iowa.gov/docs/iac/rule/481.880.14.pdf" Type="http://schemas.openxmlformats.org/officeDocument/2006/relationships/hyperlink" Id="rId5"/>
    <Relationship TargetMode="External" Target="https://www.legis.iowa.gov/docs/iac/rule/481.506.31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