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567—135.21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request for a waiver to these rules will be reviewed in accordance with law and procedures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    <Relationship TargetMode="External" Target="https://www.legis.iowa.gov/docs/iac/chapter/7.250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