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567—135.18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Analyzing for methyl tertiary-butyl ether (MTBE).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135.18(1)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General.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objective of analyzing for MTBE is to determine its presence in water samples collected as part of investigation and remediation of contamination for underground storage tank facilities.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135.18(2)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Required MTBE testing.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Water samples must be analyzed for MTBE when collected for risk-based corrective action as required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567—135.8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(455B) through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567—135.12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(455B). These sampling requirements include but are not limited to Tier 2 and Tier 3 assessments where groundwater ingestion pathway evaluation and subsequent monitoring is required.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135.18(3)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MTBE testing not required.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Analysis for MTBE is not required for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Closure sampling under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567—135.15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(455B).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Site checks under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135.6(3)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If prior analysis under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135.18(2)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has not shown MTBE present.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the department determines MTBE analysis is no longer needed at a site.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135.18(4)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Reporting.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analytical data must be submitted in a format prescribed by the department.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0491D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9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567.135.8.pdf" Type="http://schemas.openxmlformats.org/officeDocument/2006/relationships/hyperlink" Id="rId4"/>
    <Relationship TargetMode="External" Target="https://www.legis.iowa.gov/docs/iac/rule/567.135.12.pdf" Type="http://schemas.openxmlformats.org/officeDocument/2006/relationships/hyperlink" Id="rId5"/>
    <Relationship TargetMode="External" Target="https://www.legis.iowa.gov/docs/iac/rule/567.135.15.pdf" Type="http://schemas.openxmlformats.org/officeDocument/2006/relationships/hyperlink" Id="rId6"/>
    <Relationship TargetMode="External" Target="https://www.legis.iowa.gov/docs/iac/rule/567.135.6.pdf" Type="http://schemas.openxmlformats.org/officeDocument/2006/relationships/hyperlink" Id="rId7"/>
    <Relationship TargetMode="External" Target="https://www.legis.iowa.gov/docs/iac/rule/567.135.18.pdf" Type="http://schemas.openxmlformats.org/officeDocument/2006/relationships/hyperlink" Id="rId8"/>
    <Relationship Target="footer.xml" Type="http://schemas.openxmlformats.org/officeDocument/2006/relationships/footer" Id="rId9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