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567—135.14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(455B)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Action levels.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following corrective action levels apply to petroleum-regulated substances as regulated by this chapter. These action levels shall be used to determine if further corrective action under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567—135.6(455B)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through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567—135.12(455B)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or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567—135.15(455B)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is required as the result of tank closure sampling under </w:t>
      </w:r>
      <w:hyperlink r:id="rId7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135.15(3)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or other analytical results submitted to the department. The contaminant concentrations must be determined by laboratory analysis as stated in </w:t>
      </w:r>
      <w:hyperlink r:id="rId8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567—135.16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(455B). Final cleanup determination is not limited to these contaminants. The contamination corrective action levels are:</w:t>
      </w:r>
    </w:p>
    <w:tbl>
      <w:tblPr>
        <w:tblW w:w="0" w:type="auto"/>
        <w:tblCellSpacing w:w="0" w:type="auto"/>
        <w:tblBorders>
          <w:top w:val="none"/>
          <w:left w:val="none"/>
          <w:bottom w:val="none"/>
          <w:right w:val="none"/>
          <w:insideH w:val="none"/>
          <w:insideV w:val="none"/>
        </w:tblBorders>
        <w:tblLayout w:type="fixed"/>
      </w:tblPr>
      <w:tblGrid>
        <w:gridCol w:w="5376"/>
        <w:gridCol w:w="1920"/>
        <w:gridCol w:w="1920"/>
      </w:tblGrid>
      <w:tr>
        <w:trPr>
          <w:trHeight w:val="180" w:hRule="atLeast"/>
        </w:trPr>
        <w:tc>
          <w:tcPr>
            <w:tcW w:w="5376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 </w:t>
            </w:r>
          </w:p>
        </w:tc>
        <w:tc>
          <w:tcPr>
            <w:tcW w:w="1920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0"/>
              <w:jc w:val="left"/>
            </w:pPr>
            <w:r>
              <w:rPr>
                <w:rFonts w:ascii="Times New Roman" w:hAnsi="Times New Roman"/>
                <w:b/>
                <w:i w:val="false"/>
                <w:color w:val="000000"/>
                <w:sz w:val="14"/>
              </w:rPr>
              <w:t>Soil (mg/kg)</w:t>
            </w:r>
          </w:p>
        </w:tc>
        <w:tc>
          <w:tcPr>
            <w:tcW w:w="1920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0"/>
              <w:jc w:val="left"/>
            </w:pPr>
            <w:r>
              <w:rPr>
                <w:rFonts w:ascii="Times New Roman" w:hAnsi="Times New Roman"/>
                <w:b/>
                <w:i w:val="false"/>
                <w:color w:val="000000"/>
                <w:sz w:val="14"/>
              </w:rPr>
              <w:t>Groundwater (µg/L)</w:t>
            </w:r>
          </w:p>
        </w:tc>
      </w:tr>
      <w:tr>
        <w:trPr>
          <w:trHeight w:val="180" w:hRule="atLeast"/>
        </w:trPr>
        <w:tc>
          <w:tcPr>
            <w:tcW w:w="5376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Benzene</w:t>
            </w:r>
          </w:p>
        </w:tc>
        <w:tc>
          <w:tcPr>
            <w:tcW w:w="1920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0.54</w:t>
            </w:r>
          </w:p>
        </w:tc>
        <w:tc>
          <w:tcPr>
            <w:tcW w:w="1920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5</w:t>
            </w:r>
          </w:p>
        </w:tc>
      </w:tr>
      <w:tr>
        <w:trPr>
          <w:trHeight w:val="180" w:hRule="atLeast"/>
        </w:trPr>
        <w:tc>
          <w:tcPr>
            <w:tcW w:w="5376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Toluene</w:t>
            </w:r>
          </w:p>
        </w:tc>
        <w:tc>
          <w:tcPr>
            <w:tcW w:w="1920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3.2</w:t>
            </w:r>
          </w:p>
        </w:tc>
        <w:tc>
          <w:tcPr>
            <w:tcW w:w="1920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1,000</w:t>
            </w:r>
          </w:p>
        </w:tc>
      </w:tr>
      <w:tr>
        <w:trPr>
          <w:trHeight w:val="180" w:hRule="atLeast"/>
        </w:trPr>
        <w:tc>
          <w:tcPr>
            <w:tcW w:w="5376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Ethylbenzene</w:t>
            </w:r>
          </w:p>
        </w:tc>
        <w:tc>
          <w:tcPr>
            <w:tcW w:w="1920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15</w:t>
            </w:r>
          </w:p>
        </w:tc>
        <w:tc>
          <w:tcPr>
            <w:tcW w:w="1920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700</w:t>
            </w:r>
          </w:p>
        </w:tc>
      </w:tr>
      <w:tr>
        <w:trPr>
          <w:trHeight w:val="180" w:hRule="atLeast"/>
        </w:trPr>
        <w:tc>
          <w:tcPr>
            <w:tcW w:w="5376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Xylenes</w:t>
            </w:r>
          </w:p>
        </w:tc>
        <w:tc>
          <w:tcPr>
            <w:tcW w:w="1920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52</w:t>
            </w:r>
          </w:p>
        </w:tc>
        <w:tc>
          <w:tcPr>
            <w:tcW w:w="1920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10,000</w:t>
            </w:r>
          </w:p>
        </w:tc>
      </w:tr>
      <w:tr>
        <w:trPr>
          <w:trHeight w:val="345" w:hRule="atLeast"/>
        </w:trPr>
        <w:tc>
          <w:tcPr>
            <w:tcW w:w="5376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16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Total Extractable</w:t>
            </w:r>
          </w:p>
          <w:p>
            <w:pPr>
              <w:spacing w:before="0" w:after="0" w:line="264"/>
              <w:ind w:left="16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Hydrocarbons—Diesel</w:t>
            </w:r>
          </w:p>
        </w:tc>
        <w:tc>
          <w:tcPr>
            <w:tcW w:w="1920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bottom"/>
          </w:tcPr>
          <w:p>
            <w:pPr>
              <w:spacing w:before="0" w:after="0" w:line="264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3,800</w:t>
            </w:r>
          </w:p>
        </w:tc>
        <w:tc>
          <w:tcPr>
            <w:tcW w:w="1920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bottom"/>
          </w:tcPr>
          <w:p>
            <w:pPr>
              <w:spacing w:before="0" w:after="0" w:line="264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1,200</w:t>
            </w:r>
          </w:p>
        </w:tc>
      </w:tr>
      <w:tr>
        <w:trPr>
          <w:trHeight w:val="180" w:hRule="atLeast"/>
        </w:trPr>
        <w:tc>
          <w:tcPr>
            <w:tcW w:w="5376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Total Extractable Hydrocarbons—Waste Oil</w:t>
            </w:r>
          </w:p>
        </w:tc>
        <w:tc>
          <w:tcPr>
            <w:tcW w:w="1920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bottom"/>
          </w:tcPr>
          <w:p>
            <w:pPr>
              <w:spacing w:before="0" w:after="0" w:line="264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 </w:t>
            </w:r>
          </w:p>
        </w:tc>
        <w:tc>
          <w:tcPr>
            <w:tcW w:w="1920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bottom"/>
          </w:tcPr>
          <w:p>
            <w:pPr>
              <w:spacing w:before="0" w:after="0" w:line="264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400</w:t>
            </w:r>
          </w:p>
        </w:tc>
      </w:tr>
    </w:tbl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0491D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8/19/26, effective 9/23/26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9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rule/567.135.6.pdf" Type="http://schemas.openxmlformats.org/officeDocument/2006/relationships/hyperlink" Id="rId4"/>
    <Relationship TargetMode="External" Target="https://www.legis.iowa.gov/docs/iac/rule/567.135.12.pdf" Type="http://schemas.openxmlformats.org/officeDocument/2006/relationships/hyperlink" Id="rId5"/>
    <Relationship TargetMode="External" Target="https://www.legis.iowa.gov/docs/iac/rule/567.135.15.pdf" Type="http://schemas.openxmlformats.org/officeDocument/2006/relationships/hyperlink" Id="rId6"/>
    <Relationship TargetMode="External" Target="https://www.legis.iowa.gov/docs/iac/rule/567.135.15.pdf" Type="http://schemas.openxmlformats.org/officeDocument/2006/relationships/hyperlink" Id="rId7"/>
    <Relationship TargetMode="External" Target="https://www.legis.iowa.gov/docs/iac/rule/567.135.16.pdf" Type="http://schemas.openxmlformats.org/officeDocument/2006/relationships/hyperlink" Id="rId8"/>
    <Relationship Target="footer.xml" Type="http://schemas.openxmlformats.org/officeDocument/2006/relationships/footer" Id="rId9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