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567—134.9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Groundwater professional certification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order to be certified as a groundwater professional, a person must meet one or more of the criteria described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455B.474(9)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For a person to qualify under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455B.474(9)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(4), at least two years of related formal education is required.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455B.474(9)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“c,”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persons qualified to be certified under this rule, the failure to obtain a certificate prior to conducting applicable work will result in a $50 civil penalty.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474.pdf" Type="http://schemas.openxmlformats.org/officeDocument/2006/relationships/hyperlink" Id="rId4"/>
    <Relationship TargetMode="External" Target="https://www.legis.iowa.gov/docs/ico/chapter/455B.474.pdf" Type="http://schemas.openxmlformats.org/officeDocument/2006/relationships/hyperlink" Id="rId5"/>
    <Relationship TargetMode="External" Target="https://www.legis.iowa.gov/docs/ico/chapter/455B.474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