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567—134.2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 incorporated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definitions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135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455B.471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40 CFR §280.12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(2015) shall apply to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135.pdf" Type="http://schemas.openxmlformats.org/officeDocument/2006/relationships/hyperlink" Id="rId4"/>
    <Relationship TargetMode="External" Target="https://www.legis.iowa.gov/docs/ico/chapter/455B.471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