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567—134.15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UST remover certification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134.15(1)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Qualifications.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removing any UST system shall be certified as a remover. In addition to the certification requirements listed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567—134.6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(455B), a remover shall provide documentation of at least two years of removal or other relevant experience and complete a 40-hour OSHA HAZWOPER training.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134.15(2)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Renewal qualifications.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eligible for certification renewal, a remover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Fulfill the department’s continuing education requirements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567—134.8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Comply with department-issued UST closure guidance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Complete an annual eight-hour HAZWOPER refresher course.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134.15(3)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Responsibilities and documentation of work performed.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certified remover shall be on site during the performance of all UST closure-related work, including subcontracted work, for which the owner/operator has contracted to have completed by the remover. Removers are responsible for ensuring that all work performed complies with OSHA safety requirements. Removers shall submit to the department a notification of closure form 30 days prior to the scheduled removal or fill in place as required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567—subrule 135.15(2)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Removers shall submit to the department the closure report within 45 days of removal or fill in place as required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567—paragraph 135.15(3)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“e.”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Removers shall ensure that all local permits and notice requirements are satisfied.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34.6.pdf" Type="http://schemas.openxmlformats.org/officeDocument/2006/relationships/hyperlink" Id="rId4"/>
    <Relationship TargetMode="External" Target="https://www.legis.iowa.gov/docs/iac/rule/567.134.8.pdf" Type="http://schemas.openxmlformats.org/officeDocument/2006/relationships/hyperlink" Id="rId5"/>
    <Relationship TargetMode="External" Target="https://www.legis.iowa.gov/docs/iac/chapter/567.135.pdf" Type="http://schemas.openxmlformats.org/officeDocument/2006/relationships/hyperlink" Id="rId6"/>
    <Relationship TargetMode="External" Target="https://www.legis.iowa.gov/docs/iac/rule/567.135.15.pdf" Type="http://schemas.openxmlformats.org/officeDocument/2006/relationships/hyperlink" Id="rId7"/>
    <Relationship TargetMode="External" Target="https://www.legis.iowa.gov/docs/iac/rule/567.135.15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