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567—109.5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(455B,455E,455J)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Denial of financial assistance.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department reserves the right to deny financial assistance requests for any reason, including the following: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109.5(1)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Funds are insufficient to award financial assistance to all qualified applicants.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109.5(2)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An applicant does not meet eligibility requirements pursuant to the provisions of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109.6(1)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for the solid waste alternatives program, </w:t>
      </w:r>
      <w:hyperlink r:id="rId5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109.7(1)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for the derelict building program or </w:t>
      </w:r>
      <w:hyperlink r:id="rId6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109.8(2)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for the environmental management system program.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109.5(3)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An applicant does not provide sufficient requested information on forms provided by the department pursuant to </w:t>
      </w:r>
      <w:hyperlink r:id="rId7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567—109.4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(455B,455E,455J).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109.5(4)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An applicant has previously received financial assistance under these rules and is determined by the department to be delinquent in repaying the loan or delinquent in submitting required documentation.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109.5(5)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The goals or scope of the project is not consistent with </w:t>
      </w:r>
      <w:hyperlink r:id="rId8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109.6(2)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for the solid waste alternatives program, </w:t>
      </w:r>
      <w:hyperlink r:id="rId9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109.7(2)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for the derelict building grant program or </w:t>
      </w:r>
      <w:hyperlink r:id="rId10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109.8(2)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for the environmental management system program.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0488D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8/19/26, effective 9/23/26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11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ac/rule/567.109.6.pdf" Type="http://schemas.openxmlformats.org/officeDocument/2006/relationships/hyperlink" Id="rId4"/>
    <Relationship TargetMode="External" Target="https://www.legis.iowa.gov/docs/iac/rule/567.109.7.pdf" Type="http://schemas.openxmlformats.org/officeDocument/2006/relationships/hyperlink" Id="rId5"/>
    <Relationship TargetMode="External" Target="https://www.legis.iowa.gov/docs/iac/rule/567.109.8.pdf" Type="http://schemas.openxmlformats.org/officeDocument/2006/relationships/hyperlink" Id="rId6"/>
    <Relationship TargetMode="External" Target="https://www.legis.iowa.gov/docs/iac/rule/567.109.4.pdf" Type="http://schemas.openxmlformats.org/officeDocument/2006/relationships/hyperlink" Id="rId7"/>
    <Relationship TargetMode="External" Target="https://www.legis.iowa.gov/docs/iac/rule/567.109.6.pdf" Type="http://schemas.openxmlformats.org/officeDocument/2006/relationships/hyperlink" Id="rId8"/>
    <Relationship TargetMode="External" Target="https://www.legis.iowa.gov/docs/iac/rule/567.109.7.pdf" Type="http://schemas.openxmlformats.org/officeDocument/2006/relationships/hyperlink" Id="rId9"/>
    <Relationship TargetMode="External" Target="https://www.legis.iowa.gov/docs/iac/rule/567.109.8.pdf" Type="http://schemas.openxmlformats.org/officeDocument/2006/relationships/hyperlink" Id="rId10"/>
    <Relationship Target="footer.xml" Type="http://schemas.openxmlformats.org/officeDocument/2006/relationships/footer" Id="rId11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