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(455B,455E,455J)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rule, the definitions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those found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455E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the following definitions shall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“Abandoned”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that the building has been unoccupied for a minimum of six continuous months.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“Asbestos-containing material”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“ACM”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material that contains more than 1 percent of asbestos.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“Building renovation”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repairs that stabilize or improve the structural integrity of the building, including but not limited to roof repair or replacement, building stabilization, and the tuck-pointing of exterior walls.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“Cost share”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applicant’s share of the eligible costs of the proposed project.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“Deconstruction”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selective dismantlement of a building for the purpose of maximizing reuse and recycling opportunities through source separation while minimizing disposal costs.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“Derelict building grant eligibility”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city with a population of 5,000 or less is eligible to apply for a derelict building grant. An applicant may partner with a local nonprofit organization on a project.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“Financial assistance”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monetary assistance in the form of grants, loans, or forgivable loans awarded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“Phase I environmental assessment”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review of known environmental records and land use information about the site and vicinity.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“Phase II environmental assessment”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actual soil, groundwater and structural material sampling and testing to confirm or deny the presence of contamination.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“Recipient”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applicant selected to receive financial assistance under these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co/chapter/455B.301.pdf" Type="http://schemas.openxmlformats.org/officeDocument/2006/relationships/hyperlink" Id="rId5"/>
    <Relationship TargetMode="External" Target="https://www.legis.iowa.gov/docs/ico/chapter/455E.pdf" Type="http://schemas.openxmlformats.org/officeDocument/2006/relationships/hyperlink" Id="rId6"/>
    <Relationship TargetMode="External" Target="https://www.legis.iowa.gov/docs/ico/chapter/455J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