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567—107.10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(455C)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Dealer agent lists.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dealer agent shall provide to a distributor upon request a list of the dealers that the dealer agent is serving.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0487D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9/23/26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