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this division is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455B.383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455B.386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by providing detail on the notification requirements for reporting a hazardous condition.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83.pdf" Type="http://schemas.openxmlformats.org/officeDocument/2006/relationships/hyperlink" Id="rId4"/>
    <Relationship TargetMode="External" Target="https://www.legis.iowa.gov/docs/ico/chapter/455B.38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