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(455E,455F)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Funding sources.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Funds appropriated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455E.11(2)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“a”</w:t>
        </w:r>
        <w:r>
          <w:rPr>
            <w:rFonts w:ascii="Times New Roman" w:hAnsi="Times New Roman"/>
            <w:b w:val="false"/>
            <w:i w:val="false"/>
            <w:color w:val="000000"/>
            <w:sz w:val="22"/>
          </w:rPr>
          <w:t>(2)(d)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be used to achieve the purpose of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E.11.pdf" Type="http://schemas.openxmlformats.org/officeDocument/2006/relationships/hyperlink" Id="rId4"/>
    <Relationship TargetMode="External" Target="https://www.legis.iowa.gov/docs/ico/chapter/455E.1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