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Recordkeeping and reporting.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Annual reports with the information required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102.611(2)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submitted to the solid waste and contaminated sites section of the department’s main office;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Due January 31 each year for the activities of the previous calendar year;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submitted on forms provided by the department;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be retained by the permit holder for at least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Annual reports shall contain the following information for the previous calendar year.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appliances demanufactured in each of the following categories: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Refrigerators and freezers.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Commercial coolers.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Air-conditioning units.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Dehumidifiers.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Gas water heaters.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Furnaces.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Clothes washers and clothes dryers.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Dishwashers.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Microwave ovens.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items containing mercury, refrigerant or PCB-containing articles.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mercury switches removed from appliances.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mercury thermocouples removed from appliances.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the first item was placed in the mercury storage drum that is in use on December 31.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fluorescent tubes removed from appliances.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sodium chromate-containing appliances shipped to another demanufacturer.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Amount of refrigerant removed.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PCB capacitors removed.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PCB ballasts removed.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the first PCB-containing item was placed in the storage drum that is in use on December 31.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permitted appliance demanufacturing facility shall retain the following records on site for a minimum of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hazardous waste manifests and bills of lading for shipments of refrigerant, mercury switches, PCB-containing materials, and any hazardous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Receipts for any sodium chromate-containing units that were sent to another facility for processing.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destruction or receipt from a regional collection center for all PCB materials shipped.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inspections of the PCB storage area as required by 102.607</w:t>
      </w:r>
      <w:r>
        <w:rPr>
          <w:rFonts w:ascii="Times New Roman" w:hAnsi="Times New Roman"/>
          <w:b w:val="false"/>
          <w:i/>
          <w:color w:val="000000"/>
          <w:sz w:val="22"/>
        </w:rPr>
        <w:t>“h.”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Annual written records and annual document log if required by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102.607(4)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“i.”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Copy of the annual report as required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102.609(1)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2.611.pdf" Type="http://schemas.openxmlformats.org/officeDocument/2006/relationships/hyperlink" Id="rId4"/>
    <Relationship TargetMode="External" Target="https://www.legis.iowa.gov/docs/iac/rule/567.102.607.pdf" Type="http://schemas.openxmlformats.org/officeDocument/2006/relationships/hyperlink" Id="rId5"/>
    <Relationship TargetMode="External" Target="https://www.legis.iowa.gov/docs/iac/rule/567.102.609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