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567—102.604</w:t>
      </w:r>
      <w:r>
        <w:rPr>
          <w:rFonts w:ascii="Times New Roman" w:hAnsi="Times New Roman"/>
          <w:b/>
          <w:i w:val="false"/>
          <w:color w:val="000000"/>
          <w:sz w:val="22"/>
        </w:rPr>
        <w:t>(</w:t>
      </w:r>
      <w:hyperlink r:id="rId4">
        <w:r>
          <w:rPr>
            <w:rStyle w:val="Hyperlink"/>
            <w:rFonts w:ascii="Times New Roman" w:hAnsi="Times New Roman"/>
            <w:b/>
            <w:i w:val="false"/>
            <w:color w:val="000000"/>
            <w:sz w:val="22"/>
          </w:rPr>
          <w:t>455D</w:t>
        </w:r>
      </w:hyperlink>
      <w:r>
        <w:rPr>
          <w:rFonts w:ascii="Times New Roman" w:hAnsi="Times New Roman"/>
          <w:b/>
          <w:i w:val="false"/>
          <w:color w:val="000000"/>
          <w:sz w:val="22"/>
        </w:rPr>
        <w:t xml:space="preserve">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Appliance demanufacturing permit application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permit application requirements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(455B,455D), the applicant shall submit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Type, source and expected number or weight of appliances to be handled per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 fixed facility, schematic site plans of the facility, including the schematic floor plans of any buildings showing where activities will take place and where waste is stored.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mobile operations, schematic plans, or a description and photographs of the mobile van or trailer.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EPA-approved refrigerant removal equipment that will be used.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Operation plan: a detailed summary of the activities that will be performed on each type of appliance considered for demanufacturing. This summary must include step-by-step activities of the demanufacturing process.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contingency plan detailing the specific procedures to be used in case of equipment breakdown or fire, including methods to be used to remove or dispose of accumulated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NPDES Stormwater General Permit Authorization number, if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EPA Notification of PCB Activity Form 7710-53 and a return response from EPA.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Documentation showing compliance with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567—102.606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(455D).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unique mark to be applied to each discarded appliance after demanufacturing.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Documentation that a permanent appliance demanufacturing facility meets local zoning requirements.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D.pdf" Type="http://schemas.openxmlformats.org/officeDocument/2006/relationships/hyperlink" Id="rId4"/>
    <Relationship TargetMode="External" Target="https://www.legis.iowa.gov/docs/iac/rule/567.100.5.pdf" Type="http://schemas.openxmlformats.org/officeDocument/2006/relationships/hyperlink" Id="rId5"/>
    <Relationship TargetMode="External" Target="https://www.legis.iowa.gov/docs/iac/rule/567.102.606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