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567—102.601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(455B,455D)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definitions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455B.301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567—Chapter 100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apply to this division.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55B.301.pdf" Type="http://schemas.openxmlformats.org/officeDocument/2006/relationships/hyperlink" Id="rId4"/>
    <Relationship TargetMode="External" Target="https://www.legis.iowa.gov/docs/iac/chapter/567.100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