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Tier 1 composting facility.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Tier 1 facility is a compost facility that composts an unlimited amount of Type A, Type B, or both feedstocks generated on the premises and up to a total of 250 tons per year of Type A, Type B, or both feedstocks generated off site.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