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567—102.405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Disposition of waste tires collected.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102.405(1)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tires collected by a waste tire hauler for which a fee has been collected or is to be charged shall be defined as solid waste and shall be regulated as such.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102.405(2)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receipt of waste tires from a person or business, the waste tire hauler shall handle the waste tires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waste tires shall be directly transported to a tire collector, tire processor, or waste tire stockpile site as permitted and approved by the department or applicable local or state agencies.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waste tires must be transported to a permitted site within 72 hours of initial pickup from the generator of the waste tires.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waste tire hauler may not establish or operate any intermediate stockpiling, waste sorting, transfer, or processing activities regarding the waste tires collected unless such activities occur at a facility or site for which a waste tire stockpile permit or processing permit has been issued in accordance with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455D.11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567—102.407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(455D),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567—102.409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(455D).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D.11.pdf" Type="http://schemas.openxmlformats.org/officeDocument/2006/relationships/hyperlink" Id="rId4"/>
    <Relationship TargetMode="External" Target="https://www.legis.iowa.gov/docs/iac/rule/567.102.407.pdf" Type="http://schemas.openxmlformats.org/officeDocument/2006/relationships/hyperlink" Id="rId5"/>
    <Relationship TargetMode="External" Target="https://www.legis.iowa.gov/docs/iac/rule/567.102.409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