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567—102.401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For the purposes of this division, the definitions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567—Chapter 100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Iowa Code sections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455D.11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455D.11I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shall apply. In addition, “stockpile” as used in this division shall mean the storage or collection of waste tires in anticipation of final disposal.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567.100.pdf" Type="http://schemas.openxmlformats.org/officeDocument/2006/relationships/hyperlink" Id="rId4"/>
    <Relationship TargetMode="External" Target="https://www.legis.iowa.gov/docs/ico/chapter/455D.11.pdf" Type="http://schemas.openxmlformats.org/officeDocument/2006/relationships/hyperlink" Id="rId5"/>
    <Relationship TargetMode="External" Target="https://www.legis.iowa.gov/docs/ico/chapter/455D.11I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