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567—102.308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Denial of beneficial use determination applications.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applications that are found to be inconsistent with these regulations by the department, the following conditions apply.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102.308(1)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will notify the applicant in writing of the denial, including supporting rationale, within 90 days of receipt of application.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102.308(2)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Solid by-products for which a beneficial use determination is denied by the department are considered solid waste and remain subject to all applicable state and federal statutes, ordinances, and regulations.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102.308(3)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Applicants may appeal the denial of a beneficial use determination to the department within 60 days of notification of denial. Such appeal shall be made in a manner consistent with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6.pdf" Type="http://schemas.openxmlformats.org/officeDocument/2006/relationships/hyperlink" Id="rId4"/>
    <Relationship TargetMode="External" Target="https://www.legis.iowa.gov/docs/iac/chapter/561.2506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