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Recordkeeping and reporting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Recipients of beneficial use determinations granted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567—102.304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and those beneficial uses listed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102.305(1)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comply with the following recordkeeping and reporting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Recordkeeping.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entity subject to this rule must maintain all records related to the solid by-product management plan for a minimum duration of five years after project completion.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Reporting.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directed by the department, solid by-product management plans are to be filed with the department’s central office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entity subject to this rule shall submit to the department a copy of the solid by-product management plan prior to reuse of the solid by-product, whenever that plan is revised, and within 60 days of the end of the calendar year, whichever is earlier.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entity subject to this rule whose solid by-product is being applied to land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102.305(1)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also submit to the department the following information for each beneficial use project or activity: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location of the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tons of solid by-product utilized for the project.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2.304.pdf" Type="http://schemas.openxmlformats.org/officeDocument/2006/relationships/hyperlink" Id="rId4"/>
    <Relationship TargetMode="External" Target="https://www.legis.iowa.gov/docs/iac/rule/567.102.305.pdf" Type="http://schemas.openxmlformats.org/officeDocument/2006/relationships/hyperlink" Id="rId5"/>
    <Relationship TargetMode="External" Target="https://www.legis.iowa.gov/docs/iac/rule/567.102.305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