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567—102.303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Universally approved beneficial use determinations.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following solid by-products are hereby approved as the beneficial use of a solid by-product when utilized in the specific manners listed provided that such utilization is in compliance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567—102.305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(455B)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567—102.306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(455B). Unless an entity is otherwise notified by the department pursuant to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567—102.307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(455B), such utilization does not require further approval from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102.303(1)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Asphalt shingles.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Asphalt shingles that are certified, consistent with federal regulations (Reference: Appendix E, Subpart E,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40 CFR Part 763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Section 1, Polarized Light Microscopy), as not containing more than 1 percent asbestos may be used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Subbase for hard-surface pavement construction.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Road surfacing granular material.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Asphalt pavement material.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102.303(2)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Cement kiln dust.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Cement kiln dust may be used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Subbase for hard-surface pavement construction.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soil amendment pursuant to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21—Chapter 44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other IDALS rules.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stabilizer for manure and waste sludge.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soil stabilization purposes.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Structural fill or fill material.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102.303(3)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Coal combustion residual.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Coal combustion fly ash, bottom ash, or boiler slag may be used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Subbase for hard-surface pavement construction.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soil stabilization purposes.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Structural fill or fill material.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Coal combustion bottom ash or boiler slag may also be used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Sandblasting or other abrasive.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Granules for roofing shingles.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Coal combustion flue gas desulfurization, flue gas pollution control by-products, including but not limited to lime, activated carbon and synthetic gypsum, may be used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soil stabilization purposes.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Soil amendment pursuant to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21—Chapter 44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an agricultural liming material pursuant to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21—Chapter 43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other IDALS rules.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102.303(4)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Foundry sand.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Foundry sand from steel and ferrous casting may be used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Leachate control drainage material at a sanitary landfill.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Subbase for hard-surface pavement construction.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Structural fill or fill material.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Emergency flood control use for sandbags.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Sandblasting or other abrasive.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102.303(5)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Glass.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Uncontaminated, unleaded glass may be used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Leachate control drainage material at a sanitary landfill.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Subbase for hard-surface pavement construction.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Structural fill or fill material.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Sandblasting or other abrasive.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Filter media.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102.303(6)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Gypsum and gypsum wallboard.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Gypsum and gypsum wallboard that have not been treated to be water-resistant or flame-retardant may be used as a soil amendment pursuant to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21—Chapter 44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other IDALS rules.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102.303(7)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Lime.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Lime produced as a by-product of public water supplies may be used as a soil amendment pursuant to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21—Chapter 44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an agricultural liming material pursuant to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21—Chapter 43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other IDALS rules.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102.303(8)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Lime kiln dust.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Lime kiln dust may be used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Subbase for hard-surface pavement construction.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soil amendment pursuant to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21—Chapter 44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an agricultural liming material pursuant to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21—Chapter 43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other IDALS rules.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stabilizer for manure and waste sludge.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soil stabilization purposes.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Structural fill or fill material.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102.303(9)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Paper mill sludge.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Uncontaminated, dewatered paper mill sludge may be used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fuel or energy source.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Bulking agent or carbon source for composting.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Animal bedding.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102.303(10)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Rubble.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Uncontaminated rubble such as dirt, stone, brick, or similar inorganic materials may be used for beneficial fill, landscaping, excavation, or grading or as a substitute for conventional aggregate at places other than a sanitary disposal project. Asphalt, however, shall not be approved for any of these uses if such use will cause the asphalt to be placed in a waterway or wetland, in any waters of the state, or within a floodplain.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102.303(11)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Sandblasting abrasives.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Sandblasting abrasives that do not contain heavy metal-based paint may be used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Subbase for hard-surface pavement construction.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Structural fill or fill material.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102.303(12)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Wastewater filter sand.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Wastewater filter sand free of pathogens may be used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Subbase for hard-surface pavement construction.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Leachate control drainage material at a sanitary landfill.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Structural fill or fill material.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567.102.305.pdf" Type="http://schemas.openxmlformats.org/officeDocument/2006/relationships/hyperlink" Id="rId4"/>
    <Relationship TargetMode="External" Target="https://www.legis.iowa.gov/docs/iac/rule/567.102.306.pdf" Type="http://schemas.openxmlformats.org/officeDocument/2006/relationships/hyperlink" Id="rId5"/>
    <Relationship TargetMode="External" Target="https://www.legis.iowa.gov/docs/iac/rule/567.102.307.pdf" Type="http://schemas.openxmlformats.org/officeDocument/2006/relationships/hyperlink" Id="rId6"/>
    <Relationship TargetMode="External" Target="https://www.legis.iowa.gov/docs/iac/chapter/21.44.pdf" Type="http://schemas.openxmlformats.org/officeDocument/2006/relationships/hyperlink" Id="rId7"/>
    <Relationship TargetMode="External" Target="https://www.legis.iowa.gov/docs/iac/chapter/21.44.pdf" Type="http://schemas.openxmlformats.org/officeDocument/2006/relationships/hyperlink" Id="rId8"/>
    <Relationship TargetMode="External" Target="https://www.legis.iowa.gov/docs/iac/chapter/21.43.pdf" Type="http://schemas.openxmlformats.org/officeDocument/2006/relationships/hyperlink" Id="rId9"/>
    <Relationship TargetMode="External" Target="https://www.legis.iowa.gov/docs/iac/chapter/21.44.pdf" Type="http://schemas.openxmlformats.org/officeDocument/2006/relationships/hyperlink" Id="rId10"/>
    <Relationship TargetMode="External" Target="https://www.legis.iowa.gov/docs/iac/chapter/21.44.pdf" Type="http://schemas.openxmlformats.org/officeDocument/2006/relationships/hyperlink" Id="rId11"/>
    <Relationship TargetMode="External" Target="https://www.legis.iowa.gov/docs/iac/chapter/21.43.pdf" Type="http://schemas.openxmlformats.org/officeDocument/2006/relationships/hyperlink" Id="rId12"/>
    <Relationship TargetMode="External" Target="https://www.legis.iowa.gov/docs/iac/chapter/21.44.pdf" Type="http://schemas.openxmlformats.org/officeDocument/2006/relationships/hyperlink" Id="rId13"/>
    <Relationship TargetMode="External" Target="https://www.legis.iowa.gov/docs/iac/chapter/21.43.pdf" Type="http://schemas.openxmlformats.org/officeDocument/2006/relationships/hyperlink" Id="rId14"/>
    <Relationship Target="footer.xml" Type="http://schemas.openxmlformats.org/officeDocument/2006/relationships/footer" Id="rId1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