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Feedstock categories.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Compost feedstock are categorized as follows.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Type A feedstocks.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Type A feedstocks include yard waste, clean wood waste, crop residues, and other vegetative materials determined to pose a low level of risk to human health and the environment, including from physical contaminants and human pathogens.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Type B feedstocks.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Type B feedstocks include source-separated pre- and postconsumer food residuals; food processing residuals; dead animals; raw rendering material; certified compostable products; and animal excreta, manure, animal bedding and litter not regulated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65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other provisions of Iowa law. Type B feedstocks are materials that the department determines pose a moderate level of risk to human health and the environment or have a higher level of risk from physical contaminants and human pathogens compared to Type A feedstocks.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Type C feedstocks.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Type C feedstocks include industrial process waste, sludges, biosolids, diapers, solid or semi-solid material from composting toilets, and industrial by-products not covered in Type B feedstocks. Type C feedstocks consist of materials the department determines pose a higher level of risk to human health and the environment from physical and chemical contaminants and human pathogens compared to Type A and B feedstocks.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Materials prohibited from use as a feedstock.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Materials prohibited from use as a feedstock include asbestos-containing material, biomedical wastes, infectious waste, human remains, petroleum-containing wastes, seed treated with pesticide and industrial waste derived from seed treated with pesticides, toxic wastes as defined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567—109.3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(455B,455D), radiological wastes, hazardous wastes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455B.411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materials containing metals that exceed the concentrations listed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102.9(5)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materials that have direct process stream contact with or originate from a process that may release petroleum products, organic solvents, pesticides, or polychlorinated biphenyls (PCBs).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65.pdf" Type="http://schemas.openxmlformats.org/officeDocument/2006/relationships/hyperlink" Id="rId4"/>
    <Relationship TargetMode="External" Target="https://www.legis.iowa.gov/docs/iac/rule/567.109.3.pdf" Type="http://schemas.openxmlformats.org/officeDocument/2006/relationships/hyperlink" Id="rId5"/>
    <Relationship TargetMode="External" Target="https://www.legis.iowa.gov/docs/ico/chapter/455B.411.pdf" Type="http://schemas.openxmlformats.org/officeDocument/2006/relationships/hyperlink" Id="rId6"/>
    <Relationship TargetMode="External" Target="https://www.legis.iowa.gov/docs/iac/rule/567.102.9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