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567—102.209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(455B)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Emergency response and remedial action plans. 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102.209(1)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ERRAP.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An ERRAP as described in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567—100.14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(455B) shall be maintained as part of the landfarming application permit.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102.209(2)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Access.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ERRAP documents shall be readily available. Landfarm applicators shall ensure that employees have either physical or digital access to the ERRAP document when conducting landfarm operations.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102.209(3)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Employee training.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At a minimum, all employees shall receive annual training sufficient to understand and utilize ERRAP documents.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0483D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8/19/26, effective 9/23/26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footerReference r:id="rId5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ac/rule/567.100.14.pdf" Type="http://schemas.openxmlformats.org/officeDocument/2006/relationships/hyperlink" Id="rId4"/>
    <Relationship Target="footer.xml" Type="http://schemas.openxmlformats.org/officeDocument/2006/relationships/footer" Id="rId5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