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567—102.204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apply for a landfarm application permit, the applicant shall submit the following information to the department in addition to the requirements of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567—subrule 100.5(1)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102.204(1)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and telephone number of: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Owner(s) of the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Individual responsible for recordkeeping and reporting.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emergency contact 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102.204(2)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plan of operations that complies with the requirements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567—102.208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567—102.210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102.204(3)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emergency response and remedial action plan (ERRAP) pursuant to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567—102.209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0.5.pdf" Type="http://schemas.openxmlformats.org/officeDocument/2006/relationships/hyperlink" Id="rId4"/>
    <Relationship TargetMode="External" Target="https://www.legis.iowa.gov/docs/iac/rule/567.102.208.pdf" Type="http://schemas.openxmlformats.org/officeDocument/2006/relationships/hyperlink" Id="rId5"/>
    <Relationship TargetMode="External" Target="https://www.legis.iowa.gov/docs/iac/rule/567.102.210.pdf" Type="http://schemas.openxmlformats.org/officeDocument/2006/relationships/hyperlink" Id="rId6"/>
    <Relationship TargetMode="External" Target="https://www.legis.iowa.gov/docs/iac/rule/567.102.209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