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set out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considered to be incorporated by reference in these rules. For the purposes of this division, the definitions found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1.pdf" Type="http://schemas.openxmlformats.org/officeDocument/2006/relationships/hyperlink" Id="rId4"/>
    <Relationship TargetMode="External" Target="https://www.legis.iowa.gov/docs/iac/chapter/567.10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