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 incorporated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455D.9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Division I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co/chapter/455D.9.pdf" Type="http://schemas.openxmlformats.org/officeDocument/2006/relationships/hyperlink" Id="rId5"/>
    <Relationship TargetMode="External" Target="https://www.legis.iowa.gov/docs/iac/chapter/567.100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