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567—102.103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(455B)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Waste eligible for land application.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Material must conform with the following to land applied pursuant to this division.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102.103(1)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material must either meet the definition of solid waste or be a sludge resulting from commercial or industrial wastewater treatment, water supply treatment, or air pollution control facility.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102.103(2)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waste shall not contain constituents in excess of the levels specified below measured on a dry weight basis.</w:t>
      </w:r>
    </w:p>
    <w:tbl>
      <w:tblPr>
        <w:tblW w:w="0" w:type="auto"/>
        <w:tblCellSpacing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  <w:tblLayout w:type="fixed"/>
      </w:tblPr>
      <w:tblGrid>
        <w:gridCol w:w="2334"/>
        <w:gridCol w:w="2334"/>
        <w:gridCol w:w="2142"/>
        <w:gridCol w:w="2142"/>
      </w:tblGrid>
      <w:tr>
        <w:trPr>
          <w:trHeight w:val="180" w:hRule="atLeast"/>
        </w:trPr>
        <w:tc>
          <w:tcPr>
            <w:tcW w:w="2334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  <w:u w:val="single"/>
              </w:rPr>
              <w:t>Constituents</w:t>
            </w:r>
          </w:p>
        </w:tc>
        <w:tc>
          <w:tcPr>
            <w:tcW w:w="2334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  <w:u w:val="single"/>
              </w:rPr>
              <w:t>Levels</w:t>
            </w:r>
          </w:p>
        </w:tc>
        <w:tc>
          <w:tcPr>
            <w:tcW w:w="0" w:type="auto"/>
            <w:gridSpan w:val="2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  <w:u w:val="single"/>
              </w:rPr>
              <w:t>Cumulative Loading Rate</w:t>
            </w:r>
          </w:p>
        </w:tc>
      </w:tr>
      <w:tr>
        <w:trPr>
          <w:trHeight w:val="180" w:hRule="atLeast"/>
        </w:trPr>
        <w:tc>
          <w:tcPr>
            <w:tcW w:w="2334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Arsenic</w:t>
            </w:r>
          </w:p>
        </w:tc>
        <w:tc>
          <w:tcPr>
            <w:tcW w:w="2334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41 mg/kg</w:t>
            </w:r>
          </w:p>
        </w:tc>
        <w:tc>
          <w:tcPr>
            <w:tcW w:w="214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41 kg/ha</w:t>
            </w:r>
          </w:p>
        </w:tc>
        <w:tc>
          <w:tcPr>
            <w:tcW w:w="214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36 lb/ac</w:t>
            </w:r>
          </w:p>
        </w:tc>
      </w:tr>
      <w:tr>
        <w:trPr>
          <w:trHeight w:val="180" w:hRule="atLeast"/>
        </w:trPr>
        <w:tc>
          <w:tcPr>
            <w:tcW w:w="2334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Cadmium</w:t>
            </w:r>
          </w:p>
        </w:tc>
        <w:tc>
          <w:tcPr>
            <w:tcW w:w="2334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39 mg/kg</w:t>
            </w:r>
          </w:p>
        </w:tc>
        <w:tc>
          <w:tcPr>
            <w:tcW w:w="214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39 kg/ha</w:t>
            </w:r>
          </w:p>
        </w:tc>
        <w:tc>
          <w:tcPr>
            <w:tcW w:w="214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34 lb/ac</w:t>
            </w:r>
          </w:p>
        </w:tc>
      </w:tr>
      <w:tr>
        <w:trPr>
          <w:trHeight w:val="180" w:hRule="atLeast"/>
        </w:trPr>
        <w:tc>
          <w:tcPr>
            <w:tcW w:w="2334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Chromium</w:t>
            </w:r>
          </w:p>
        </w:tc>
        <w:tc>
          <w:tcPr>
            <w:tcW w:w="2334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1200 mg/kg</w:t>
            </w:r>
          </w:p>
        </w:tc>
        <w:tc>
          <w:tcPr>
            <w:tcW w:w="214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3000 kg/ha</w:t>
            </w:r>
          </w:p>
        </w:tc>
        <w:tc>
          <w:tcPr>
            <w:tcW w:w="214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2670 lb/ac</w:t>
            </w:r>
          </w:p>
        </w:tc>
      </w:tr>
      <w:tr>
        <w:trPr>
          <w:trHeight w:val="180" w:hRule="atLeast"/>
        </w:trPr>
        <w:tc>
          <w:tcPr>
            <w:tcW w:w="2334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Copper</w:t>
            </w:r>
          </w:p>
        </w:tc>
        <w:tc>
          <w:tcPr>
            <w:tcW w:w="2334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1500 mg/kg</w:t>
            </w:r>
          </w:p>
        </w:tc>
        <w:tc>
          <w:tcPr>
            <w:tcW w:w="214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1500 kg/ha</w:t>
            </w:r>
          </w:p>
        </w:tc>
        <w:tc>
          <w:tcPr>
            <w:tcW w:w="214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1335 lb/ac</w:t>
            </w:r>
          </w:p>
        </w:tc>
      </w:tr>
      <w:tr>
        <w:trPr>
          <w:trHeight w:val="180" w:hRule="atLeast"/>
        </w:trPr>
        <w:tc>
          <w:tcPr>
            <w:tcW w:w="2334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Lead</w:t>
            </w:r>
          </w:p>
        </w:tc>
        <w:tc>
          <w:tcPr>
            <w:tcW w:w="2334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300 mg/kg</w:t>
            </w:r>
          </w:p>
        </w:tc>
        <w:tc>
          <w:tcPr>
            <w:tcW w:w="214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300 kg/ha</w:t>
            </w:r>
          </w:p>
        </w:tc>
        <w:tc>
          <w:tcPr>
            <w:tcW w:w="214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267 lb/ac</w:t>
            </w:r>
          </w:p>
        </w:tc>
      </w:tr>
      <w:tr>
        <w:trPr>
          <w:trHeight w:val="180" w:hRule="atLeast"/>
        </w:trPr>
        <w:tc>
          <w:tcPr>
            <w:tcW w:w="2334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Mercury</w:t>
            </w:r>
          </w:p>
        </w:tc>
        <w:tc>
          <w:tcPr>
            <w:tcW w:w="2334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17 mg/kg</w:t>
            </w:r>
          </w:p>
        </w:tc>
        <w:tc>
          <w:tcPr>
            <w:tcW w:w="214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17 kg/ha</w:t>
            </w:r>
          </w:p>
        </w:tc>
        <w:tc>
          <w:tcPr>
            <w:tcW w:w="214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15 lb/ac</w:t>
            </w:r>
          </w:p>
        </w:tc>
      </w:tr>
      <w:tr>
        <w:trPr>
          <w:trHeight w:val="180" w:hRule="atLeast"/>
        </w:trPr>
        <w:tc>
          <w:tcPr>
            <w:tcW w:w="2334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Molybdenum</w:t>
            </w:r>
          </w:p>
        </w:tc>
        <w:tc>
          <w:tcPr>
            <w:tcW w:w="2334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75 mg/kg</w:t>
            </w:r>
          </w:p>
        </w:tc>
        <w:tc>
          <w:tcPr>
            <w:tcW w:w="214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75 kg/ha</w:t>
            </w:r>
          </w:p>
        </w:tc>
        <w:tc>
          <w:tcPr>
            <w:tcW w:w="214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66 lb/ac</w:t>
            </w:r>
          </w:p>
        </w:tc>
      </w:tr>
      <w:tr>
        <w:trPr>
          <w:trHeight w:val="180" w:hRule="atLeast"/>
        </w:trPr>
        <w:tc>
          <w:tcPr>
            <w:tcW w:w="2334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Nickel</w:t>
            </w:r>
          </w:p>
        </w:tc>
        <w:tc>
          <w:tcPr>
            <w:tcW w:w="2334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420 mg/kg</w:t>
            </w:r>
          </w:p>
        </w:tc>
        <w:tc>
          <w:tcPr>
            <w:tcW w:w="214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420 kg/ha</w:t>
            </w:r>
          </w:p>
        </w:tc>
        <w:tc>
          <w:tcPr>
            <w:tcW w:w="214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373 lb/ac</w:t>
            </w:r>
          </w:p>
        </w:tc>
      </w:tr>
      <w:tr>
        <w:trPr>
          <w:trHeight w:val="180" w:hRule="atLeast"/>
        </w:trPr>
        <w:tc>
          <w:tcPr>
            <w:tcW w:w="2334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Selenium</w:t>
            </w:r>
          </w:p>
        </w:tc>
        <w:tc>
          <w:tcPr>
            <w:tcW w:w="2334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36 mg/kg</w:t>
            </w:r>
          </w:p>
        </w:tc>
        <w:tc>
          <w:tcPr>
            <w:tcW w:w="214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100 kg/ha</w:t>
            </w:r>
          </w:p>
        </w:tc>
        <w:tc>
          <w:tcPr>
            <w:tcW w:w="214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89 lb/ac</w:t>
            </w:r>
          </w:p>
        </w:tc>
      </w:tr>
      <w:tr>
        <w:trPr>
          <w:trHeight w:val="180" w:hRule="atLeast"/>
        </w:trPr>
        <w:tc>
          <w:tcPr>
            <w:tcW w:w="2334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Zinc</w:t>
            </w:r>
          </w:p>
        </w:tc>
        <w:tc>
          <w:tcPr>
            <w:tcW w:w="2334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2800 mg/kg</w:t>
            </w:r>
          </w:p>
        </w:tc>
        <w:tc>
          <w:tcPr>
            <w:tcW w:w="214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2800 kg/ha</w:t>
            </w:r>
          </w:p>
        </w:tc>
        <w:tc>
          <w:tcPr>
            <w:tcW w:w="214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2490 lb/ac</w:t>
            </w:r>
          </w:p>
        </w:tc>
      </w:tr>
    </w:tbl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102.103(3)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If the waste has other toxic constituents, the toxic constituents shall not be in excess of levels where there is a threat to human, animal, or plant life as determined by the department.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102.103(4)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waste does not have a sodium absorption ratio in excess of levels where there is a threat to plant life. If high sodium absorption ratios are suspected, analytical testing may be required.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102.103(5)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If the waste contains pathogens, the waste must be treated to reduce pathogen content by methods specified in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567—Chapter 67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prior to land application.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102.103(6)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waste shall not have direct process stream contact with or originate from a process that may release the following organic compounds.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Petroleum products,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Organic solvents,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c.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Pesticides,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d.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Pharmaceuticals,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e.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Polychlorinated biphenyls (PCBs).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102.103(7)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waste assimilates and would not be readily present in a visual analysis of a random sample collected two years following application.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0483D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8/19/26, effective 9/23/26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5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chapter/567.67.pdf" Type="http://schemas.openxmlformats.org/officeDocument/2006/relationships/hyperlink" Id="rId4"/>
    <Relationship Target="footer.xml" Type="http://schemas.openxmlformats.org/officeDocument/2006/relationships/footer" Id="rId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