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567—102.101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(455B)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Definitions.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definitions in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455B.301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567—Chapter 100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shall apply to this division.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0483D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8/19/26, effective 9/23/26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6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455B.301.pdf" Type="http://schemas.openxmlformats.org/officeDocument/2006/relationships/hyperlink" Id="rId4"/>
    <Relationship TargetMode="External" Target="https://www.legis.iowa.gov/docs/iac/chapter/567.100.pdf" Type="http://schemas.openxmlformats.org/officeDocument/2006/relationships/hyperlink" Id="rId5"/>
    <Relationship Target="footer.xml" Type="http://schemas.openxmlformats.org/officeDocument/2006/relationships/footer" Id="rId6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