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Purpose; applicability; 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division shall apply to the land application of solid waste and industrial sludge, except as follows. It does not apply to sewage or other wastewater regulated by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567—Chapters 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domestic septage, sewage sludge, animal manure, animal bedding, crop residue, waste registered as a fertilizer or soil conditioner with IDALS, waste registered as a liming agent with IDALS, or finished compost.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60.pdf" Type="http://schemas.openxmlformats.org/officeDocument/2006/relationships/hyperlink" Id="rId4"/>
    <Relationship TargetMode="External" Target="https://www.legis.iowa.gov/docs/iac/chapter/567.6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