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Amount of required financial assurance.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financial assurance instrument established pursuant to and in compliance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567—101.707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or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567—101.709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(455B), if applicable, shall be in the amount of the third-party cost estimates required by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567—101.703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through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567—101.706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(455B). With regard to sanitary landfills, the amount of financial assurance may be reduced by the sum of the cash balance in a trust fund or local government dedicated fund established to comply with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567—101.709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(455B), plus the current value of investments held by said trust fund or local government dedicated fund, if invested in one or more of the investments listed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12B.10(5)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1.707.pdf" Type="http://schemas.openxmlformats.org/officeDocument/2006/relationships/hyperlink" Id="rId4"/>
    <Relationship TargetMode="External" Target="https://www.legis.iowa.gov/docs/iac/rule/567.101.709.pdf" Type="http://schemas.openxmlformats.org/officeDocument/2006/relationships/hyperlink" Id="rId5"/>
    <Relationship TargetMode="External" Target="https://www.legis.iowa.gov/docs/iac/rule/567.101.703.pdf" Type="http://schemas.openxmlformats.org/officeDocument/2006/relationships/hyperlink" Id="rId6"/>
    <Relationship TargetMode="External" Target="https://www.legis.iowa.gov/docs/iac/rule/567.101.706.pdf" Type="http://schemas.openxmlformats.org/officeDocument/2006/relationships/hyperlink" Id="rId7"/>
    <Relationship TargetMode="External" Target="https://www.legis.iowa.gov/docs/iac/rule/567.101.709.pdf" Type="http://schemas.openxmlformats.org/officeDocument/2006/relationships/hyperlink" Id="rId8"/>
    <Relationship TargetMode="External" Target="https://www.legis.iowa.gov/docs/ico/chapter/12B.10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