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567—101.702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 the purposes of this division, the definitions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 100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455B.301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apply.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567.100.pdf" Type="http://schemas.openxmlformats.org/officeDocument/2006/relationships/hyperlink" Id="rId4"/>
    <Relationship TargetMode="External" Target="https://www.legis.iowa.gov/docs/ico/chapter/455B.301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