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this division is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455B.304(8)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455B.306(9)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by providing the criteria for establishing financial assurance for closure, post-closure care, and corrective action at sanitary disposal projects, whichever is applicable.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4.pdf" Type="http://schemas.openxmlformats.org/officeDocument/2006/relationships/hyperlink" Id="rId4"/>
    <Relationship TargetMode="External" Target="https://www.legis.iowa.gov/docs/ico/chapter/455B.3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