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567—101.409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(455B)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Recordkeeping and reporting requirements.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101.409(1)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Unless registered pursuant to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567—101.404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(455B) or otherwise specified within a permit, a solid waste transfer station shall comply with the following recordkeeping requirements.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solid waste transfer station shall maintain a copy of the following documents on site: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Current operating permit.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Design plan pursuant to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101.405(1)</w:t>
        </w:r>
      </w:hyperlink>
      <w:r>
        <w:rPr>
          <w:rFonts w:ascii="Times New Roman" w:hAnsi="Times New Roman"/>
          <w:b w:val="false"/>
          <w:i/>
          <w:color w:val="000000"/>
          <w:sz w:val="22"/>
        </w:rPr>
        <w:t>“a.”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Operations plan pursuant to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101.405(1)</w:t>
        </w:r>
      </w:hyperlink>
      <w:r>
        <w:rPr>
          <w:rFonts w:ascii="Times New Roman" w:hAnsi="Times New Roman"/>
          <w:b w:val="false"/>
          <w:i/>
          <w:color w:val="000000"/>
          <w:sz w:val="22"/>
        </w:rPr>
        <w:t>“b.”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Emergency response and remedial action plan pursuant to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567—100.14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(455B).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(5)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Proof of financial assurance pursuant to </w:t>
      </w:r>
      <w:hyperlink r:id="rId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567—101.413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(455B).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solid waste transfer station shall maintain records of the following information for a period of three calendar years: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Tons of all solid waste disposed of quarterly.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Destination of all outgoing solid waste.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Washwater management system inspection log, if applicable.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Hot loads and hazardous, infectious, radioactive, or other unacceptable wastes found.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101.409(2)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Unless registered pursuant to </w:t>
      </w:r>
      <w:hyperlink r:id="rId9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567—101.404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(455B) and directly disposing of solid waste within Iowa, or otherwise specified within a permit, a solid waste transfer station shall report the following information, on a form prescribed by the department, to the department on a quarterly basis: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Tons of solid waste disposed of.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solid waste comprehensive planning area(s) from which the solid waste originated.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Destinations of all outgoing solid waste.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0482D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8/19/26, effective 9/23/26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10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567.101.404.pdf" Type="http://schemas.openxmlformats.org/officeDocument/2006/relationships/hyperlink" Id="rId4"/>
    <Relationship TargetMode="External" Target="https://www.legis.iowa.gov/docs/iac/rule/567.101.405.pdf" Type="http://schemas.openxmlformats.org/officeDocument/2006/relationships/hyperlink" Id="rId5"/>
    <Relationship TargetMode="External" Target="https://www.legis.iowa.gov/docs/iac/rule/567.101.405.pdf" Type="http://schemas.openxmlformats.org/officeDocument/2006/relationships/hyperlink" Id="rId6"/>
    <Relationship TargetMode="External" Target="https://www.legis.iowa.gov/docs/iac/rule/567.100.14.pdf" Type="http://schemas.openxmlformats.org/officeDocument/2006/relationships/hyperlink" Id="rId7"/>
    <Relationship TargetMode="External" Target="https://www.legis.iowa.gov/docs/iac/rule/567.101.413.pdf" Type="http://schemas.openxmlformats.org/officeDocument/2006/relationships/hyperlink" Id="rId8"/>
    <Relationship TargetMode="External" Target="https://www.legis.iowa.gov/docs/iac/rule/567.101.404.pdf" Type="http://schemas.openxmlformats.org/officeDocument/2006/relationships/hyperlink" Id="rId9"/>
    <Relationship Target="footer.xml" Type="http://schemas.openxmlformats.org/officeDocument/2006/relationships/footer" Id="rId10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