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except as provided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567—101.404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(455B), no person shall construct or operate a solid waste transfer station without first obtaining a permit from the department pursuant to this division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Plans.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provisions of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(455B,455D), a solid waste transfer station permit applicant shall address the following on a form prescribed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Design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engineering design, including applicable approvals from responsible government agencies and public entities, and engineering plans and specifications completed by the professional engineer listed in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567—subparagraph 100.5(1)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(4) detailing how the site will comply with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567—101.403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567—101.406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(455B),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567—101.408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Operations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plan of operations detailing how the site will comply with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(455B,455D),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567—101.407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(455B), and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567—101.410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101.405(2)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Duration.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solid waste transfer station permit shall be issued and may be renewed for a period of no longer than five years. Renewal applications shall be subject to the provisions of all rules of the department in effect at the time of the renewal.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5.pdf" Type="http://schemas.openxmlformats.org/officeDocument/2006/relationships/hyperlink" Id="rId4"/>
    <Relationship TargetMode="External" Target="https://www.legis.iowa.gov/docs/iac/rule/567.101.404.pdf" Type="http://schemas.openxmlformats.org/officeDocument/2006/relationships/hyperlink" Id="rId5"/>
    <Relationship TargetMode="External" Target="https://www.legis.iowa.gov/docs/iac/chapter/567.100.pdf" Type="http://schemas.openxmlformats.org/officeDocument/2006/relationships/hyperlink" Id="rId6"/>
    <Relationship TargetMode="External" Target="https://www.legis.iowa.gov/docs/iac/rule/567.100.5.pdf" Type="http://schemas.openxmlformats.org/officeDocument/2006/relationships/hyperlink" Id="rId7"/>
    <Relationship TargetMode="External" Target="https://www.legis.iowa.gov/docs/iac/rule/567.100.5.pdf" Type="http://schemas.openxmlformats.org/officeDocument/2006/relationships/hyperlink" Id="rId8"/>
    <Relationship TargetMode="External" Target="https://www.legis.iowa.gov/docs/iac/rule/567.101.403.pdf" Type="http://schemas.openxmlformats.org/officeDocument/2006/relationships/hyperlink" Id="rId9"/>
    <Relationship TargetMode="External" Target="https://www.legis.iowa.gov/docs/iac/rule/567.101.406.pdf" Type="http://schemas.openxmlformats.org/officeDocument/2006/relationships/hyperlink" Id="rId10"/>
    <Relationship TargetMode="External" Target="https://www.legis.iowa.gov/docs/iac/rule/567.101.408.pdf" Type="http://schemas.openxmlformats.org/officeDocument/2006/relationships/hyperlink" Id="rId11"/>
    <Relationship TargetMode="External" Target="https://www.legis.iowa.gov/docs/iac/rule/567.100.9.pdf" Type="http://schemas.openxmlformats.org/officeDocument/2006/relationships/hyperlink" Id="rId12"/>
    <Relationship TargetMode="External" Target="https://www.legis.iowa.gov/docs/iac/rule/567.101.407.pdf" Type="http://schemas.openxmlformats.org/officeDocument/2006/relationships/hyperlink" Id="rId13"/>
    <Relationship TargetMode="External" Target="https://www.legis.iowa.gov/docs/iac/rule/567.101.410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