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567—101.404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Registration in lieu of permit.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Exemption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may construct and operate a solid waste transfer station without a permit issued pursuant to this division if all of the following criteria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registers the facility pursuant to this rule;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facility only receives solid waste from citizens and small businesses that do not utilize solid waste collection vehicles or satellite solid waste collection vehicles;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Solid waste will not be processed at the facility;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facility will not be used by anyone who has been contracted to do any hauling or disposal of solid waste;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Solid waste will not be placed on the ground or tipping floor of a building as part of the facility’s operation;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has not notified the registrant that a permit pursuant to this division is required to protect human health and the environment.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Notification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registering a solid waste transfer station pursuant to this rule shall provide the following, on a form prescribed by the department, prior to accepting waste and shall notify the department in writing at least 30 days prior to any operational change.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physical location of the solid waste transfer station.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email address, and phone number of the site owner.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email address, and phone number of the responsible official.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solid waste comprehensive planning area of the facility and political jurisdictions included within the facility’s service area.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sanitary disposal project(s) designated for final disposal of the collected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emergency response and remedial action plan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Proof of the applicant’s ownership of the site or legal entitlement to use the site as a solid waste transfer station.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Proof that the site complies with local zoning.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closure cost estimate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101.413(2)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documents establishing financial assurance pursuant to Division VIII of this chapter or documentation of a surety bond in the amount of $15,000 pursuant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101.413(3)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Inspection prior to startup.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Registrants shall adhere to the inspection requirements of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(455B,455D).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Registration renewal.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solid waste transfer station registration shall be issued and may be renewed for a period of no longer than five years. Renewal registrations shall be subject to the provisions of all rules of the department in effect at the time of the renewal.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Operating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provisions of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(455B,455D), registered solid waste transfer stations shall comply with the following.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Solid waste shall not be accepted from solid waste collection vehicles or loaded into solid waste transport vehicles to facilitate final disposition.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solid waste received shall be loaded into dumpsters, compactors, or roll-off boxes and removed by solid waste collection vehicles to facilitate final disposition.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Solid waste receptacles shall not be allowed to overflow, and the waste shall be removed as often as necessary to prevent a nuisance or public health hazard.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101.404(6)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Recordkeeping and reporting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Registered solid waste transfer stations that directly dispose of solid waste outside of Iowa shall, on a form prescribed by the department, report the information required in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101.404(6)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the department quarterly. For registered solid waste transfer stations that directly dispose of solid waste within Iowa, the following records shall be maintained by the owner or operator for a period of three calendar years and be made available at all reasonable times for inspection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Tons of solid waste disposed of.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solid waste comprehensive planning area(s) from which the solid waste originated.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Destination of all outgoing solid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101.404(7)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Closure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provisions of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(455B,455D), registered solid waste transfer stations shall adhere to the closure requirements in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567—101.411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2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0.14.pdf" Type="http://schemas.openxmlformats.org/officeDocument/2006/relationships/hyperlink" Id="rId4"/>
    <Relationship TargetMode="External" Target="https://www.legis.iowa.gov/docs/iac/rule/567.101.413.pdf" Type="http://schemas.openxmlformats.org/officeDocument/2006/relationships/hyperlink" Id="rId5"/>
    <Relationship TargetMode="External" Target="https://www.legis.iowa.gov/docs/iac/rule/567.101.413.pdf" Type="http://schemas.openxmlformats.org/officeDocument/2006/relationships/hyperlink" Id="rId6"/>
    <Relationship TargetMode="External" Target="https://www.legis.iowa.gov/docs/iac/rule/567.100.7.pdf" Type="http://schemas.openxmlformats.org/officeDocument/2006/relationships/hyperlink" Id="rId7"/>
    <Relationship TargetMode="External" Target="https://www.legis.iowa.gov/docs/iac/rule/567.100.9.pdf" Type="http://schemas.openxmlformats.org/officeDocument/2006/relationships/hyperlink" Id="rId8"/>
    <Relationship TargetMode="External" Target="https://www.legis.iowa.gov/docs/iac/rule/567.101.404.pdf" Type="http://schemas.openxmlformats.org/officeDocument/2006/relationships/hyperlink" Id="rId9"/>
    <Relationship TargetMode="External" Target="https://www.legis.iowa.gov/docs/iac/rule/567.100.10.pdf" Type="http://schemas.openxmlformats.org/officeDocument/2006/relationships/hyperlink" Id="rId10"/>
    <Relationship TargetMode="External" Target="https://www.legis.iowa.gov/docs/iac/rule/567.101.411.pdf" Type="http://schemas.openxmlformats.org/officeDocument/2006/relationships/hyperlink" Id="rId11"/>
    <Relationship Target="footer.xml" Type="http://schemas.openxmlformats.org/officeDocument/2006/relationships/footer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