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industrial solid waste or C&amp;D, known for purposes of this chapter as industrial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an industrial landfill shall not be constructed or operated without first obtaining a permit from the department pursuant to this division, the requirements set forth in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an industrial landfill pursuant to this division in no way relieves the applicant of the responsibility of complying with all other local; state; or federal statutes, ordinances, and rules or other requirements applicable to the construction and operation of an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5.pdf" Type="http://schemas.openxmlformats.org/officeDocument/2006/relationships/hyperlink" Id="rId4"/>
    <Relationship TargetMode="External" Target="https://www.legis.iowa.gov/docs/iac/chapter/567.10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