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authorized by the department, a permit applicant shall submit on a form prescribed by the department compliance with the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Division I of this chapter and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site exploration and characterization report for the facility that complies with the requirements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101.106(3)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Plans and specifications for the facility, and quality control and assurance (QC&amp;A) plans, that comply with the requirements of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101.107(4)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development and operations (DOPs) plan for the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environmental monitoring plan that complies with the requirements of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567—101.109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567—101.110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project goals and timelines and other documentation as necessary to comply with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101.104(2)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requirements of the department if an RD&amp;D permit is being requested or renewed.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closure and post-closure plan that complies with the requirements of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567—101.112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567—101.113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ac/rule/567.101.106.pdf" Type="http://schemas.openxmlformats.org/officeDocument/2006/relationships/hyperlink" Id="rId5"/>
    <Relationship TargetMode="External" Target="https://www.legis.iowa.gov/docs/iac/rule/567.101.107.pdf" Type="http://schemas.openxmlformats.org/officeDocument/2006/relationships/hyperlink" Id="rId6"/>
    <Relationship TargetMode="External" Target="https://www.legis.iowa.gov/docs/iac/rule/567.101.109.pdf" Type="http://schemas.openxmlformats.org/officeDocument/2006/relationships/hyperlink" Id="rId7"/>
    <Relationship TargetMode="External" Target="https://www.legis.iowa.gov/docs/iac/rule/567.101.110.pdf" Type="http://schemas.openxmlformats.org/officeDocument/2006/relationships/hyperlink" Id="rId8"/>
    <Relationship TargetMode="External" Target="https://www.legis.iowa.gov/docs/iac/rule/567.101.104.pdf" Type="http://schemas.openxmlformats.org/officeDocument/2006/relationships/hyperlink" Id="rId9"/>
    <Relationship TargetMode="External" Target="https://www.legis.iowa.gov/docs/iac/rule/567.101.112.pdf" Type="http://schemas.openxmlformats.org/officeDocument/2006/relationships/hyperlink" Id="rId10"/>
    <Relationship TargetMode="External" Target="https://www.legis.iowa.gov/docs/iac/rule/567.101.113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