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481—804.10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(17A,147,272C)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License reinstatement.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licensee whose license has been revoked, suspended, or voluntarily surrendered must apply for and receive reinstatement of the license in accordance with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481—506.31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(272C) and must apply for and be granted reactivation of the license in accordance with rule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481—804.9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(17A,147,272C) prior to practicing occupational therapy in this state.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7982C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5/15/24, effective 7/1/24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0501D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7/1/27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81.506.31.pdf" Type="http://schemas.openxmlformats.org/officeDocument/2006/relationships/hyperlink" Id="rId4"/>
    <Relationship TargetMode="External" Target="https://www.legis.iowa.gov/docs/iac/rule/481.804.9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