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441—58.4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Apportionment distribution.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Iowa apportionment.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There are appropriated to the department from the fund created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8.41(1)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funds to implement the CSBG as described in the CSBG Act.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Distribution of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CSBG funds received according to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58.4(1)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allocated to the department and eligible entities as provided by federal law and in accordance with Iowa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Poverty-level population.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state will use U.S. census statistics to determine the poverty-level population in each community action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58.4(4)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Local share.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shall be no local share required under the CSBG.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.41.pdf" Type="http://schemas.openxmlformats.org/officeDocument/2006/relationships/hyperlink" Id="rId4"/>
    <Relationship TargetMode="External" Target="https://www.legis.iowa.gov/docs/iac/rule/441.58.4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