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441—133.1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(235)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“Child”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person under 18 years of age or a person 18 or 19 years of age who meets any of the following conditions: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Is in full-time attendance at an accredited school pursuing a course of study leading to a high school diploma,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Is attending an instructional program leading to a high school equivalency diploma,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Has been identified by the director of special education of an area education agency as a child requiring special education as defined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256B.2(1)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“a.”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A person over 18 years of age who has received a high school diploma or a high school equivalency diploma is not a child within this definition.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“Emergency assistance”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one or more of the following services provided in response to a IV-A emergency assistance application: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Family-centered services as set forth in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172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Shelter care as set forth in 441—Chapters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202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except for placements of less than 48 hours.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Protective child care as set forth in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170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“Family”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includes the following members: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Legal spouses (including common-law) who reside in the same household.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Natural, adoptive, or stepmother or stepfather, and children who reside in the same household.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individual or child who lives alone or who resides with a person, or persons, not legally responsible for the child’s support.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0500D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10/1/26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9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56B.2.pdf" Type="http://schemas.openxmlformats.org/officeDocument/2006/relationships/hyperlink" Id="rId4"/>
    <Relationship TargetMode="External" Target="https://www.legis.iowa.gov/docs/iac/chapter/441.172.pdf" Type="http://schemas.openxmlformats.org/officeDocument/2006/relationships/hyperlink" Id="rId5"/>
    <Relationship TargetMode="External" Target="https://www.legis.iowa.gov/docs/iac/chapter/441.156.pdf" Type="http://schemas.openxmlformats.org/officeDocument/2006/relationships/hyperlink" Id="rId6"/>
    <Relationship TargetMode="External" Target="https://www.legis.iowa.gov/docs/iac/chapter/441.202.pdf" Type="http://schemas.openxmlformats.org/officeDocument/2006/relationships/hyperlink" Id="rId7"/>
    <Relationship TargetMode="External" Target="https://www.legis.iowa.gov/docs/iac/chapter/441.170.pdf" Type="http://schemas.openxmlformats.org/officeDocument/2006/relationships/hyperlink" Id="rId8"/>
    <Relationship Target="footer.xml" Type="http://schemas.openxmlformats.org/officeDocument/2006/relationships/footer" Id="rId9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