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817—14.13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Participant employment status.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participating in the Iowa national service corps program is not an employee of the organization in which the person is enrolled regardless of whether a stipend is provided; shall be exempt from the merit system requirements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subchapter IV; and is not eligible to receive unemployment compensation benefits under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upon completion of service.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0474D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A.pdf" Type="http://schemas.openxmlformats.org/officeDocument/2006/relationships/hyperlink" Id="rId4"/>
    <Relationship TargetMode="External" Target="https://www.legis.iowa.gov/docs/ico/chapter/9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