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817—13.1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institution”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256.228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“Grant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future ready Iowa skilled workforce grant program as described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256.229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“Last-dollar scholarship”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future ready Iowa skilled workforce last-dollar scholarship program as described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256.228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future ready Iowa volunteer mentor program as described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15H.10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“Student mentee”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student who has elected to participate in the program, has agreed to program expectations, and has been matched with a volunteer mentor through the program. Student mentees must meet the criteria in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256.228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 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256.229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“Volunteer mentor”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adult who has applied to be a mentor, has met the screening guidelines, has attended mentor training, has committed to meeting with the mentee according to program guidelines, and has been matched with a mentee in the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6.228.pdf" Type="http://schemas.openxmlformats.org/officeDocument/2006/relationships/hyperlink" Id="rId4"/>
    <Relationship TargetMode="External" Target="https://www.legis.iowa.gov/docs/ico/chapter/256.229.pdf" Type="http://schemas.openxmlformats.org/officeDocument/2006/relationships/hyperlink" Id="rId5"/>
    <Relationship TargetMode="External" Target="https://www.legis.iowa.gov/docs/ico/chapter/256.228.pdf" Type="http://schemas.openxmlformats.org/officeDocument/2006/relationships/hyperlink" Id="rId6"/>
    <Relationship TargetMode="External" Target="https://www.legis.iowa.gov/docs/ico/chapter/15H.10.pdf" Type="http://schemas.openxmlformats.org/officeDocument/2006/relationships/hyperlink" Id="rId7"/>
    <Relationship TargetMode="External" Target="https://www.legis.iowa.gov/docs/ico/chapter/256.228.pdf" Type="http://schemas.openxmlformats.org/officeDocument/2006/relationships/hyperlink" Id="rId8"/>
    <Relationship TargetMode="External" Target="https://www.legis.iowa.gov/docs/ico/chapter/256.229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