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801—7.3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(35A,35B)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Report to the general assembly.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assist the department to prepare its annual report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35A.5(14)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each county commission of veteran affairs shall provide information required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35A.5(14)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r>
        <w:rPr>
          <w:rFonts w:ascii="Times New Roman" w:hAnsi="Times New Roman"/>
          <w:b w:val="false"/>
          <w:i/>
          <w:color w:val="000000"/>
          <w:sz w:val="22"/>
        </w:rPr>
        <w:t>“c.”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The department will provide each county executive director or administrator with a form to return to the department by July 30 of each year.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0469D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9/9/26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5A.5.pdf" Type="http://schemas.openxmlformats.org/officeDocument/2006/relationships/hyperlink" Id="rId4"/>
    <Relationship TargetMode="External" Target="https://www.legis.iowa.gov/docs/ico/chapter/35A.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