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801—1.1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(35,35A,35D)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otherwise provided for by law, the following definitions apply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801—Chapters 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“Annual school of instruction”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annual classroom certification and recertification training sponsored by the department for county veterans service officers to meet accreditation requirements of the commandant.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“Armed forces graves”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graves of any individuals who die during or after discharge from honorable service in the army, navy, air force, marines, merchant marines, coast guard, space force, or as a federally activated reservist or member of the national guard and are buried within the state of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“Cemetery”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Veterans Cemetery.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“Chairperson”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chairperson of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“Commandant”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director of the Iowa department of veterans affairs.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“Commission”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commission of veterans affairs.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“Commissioner”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member of the Iowa commission of veterans affairs.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“County commission”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county commission of veteran affairs.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“County commissioner”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member of a county commission of veteran affairs.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“County veterans service officer”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executive director or administrator of a county commission of veteran affairs.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department of veterans affairs.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9/9/26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01.1.pdf" Type="http://schemas.openxmlformats.org/officeDocument/2006/relationships/hyperlink" Id="rId4"/>
    <Relationship TargetMode="External" Target="https://www.legis.iowa.gov/docs/iac/chapter/801.17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