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601—2505.3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Location of record. A request for access to a record should be directed to the Adjutant General, Department of Public Defense, Camp Dodge, 7105 NW 70th Avenue, Johnston, Iowa 50131-1902.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Office hours. Public records shall be made available during office hours of 8 a.m. to 4:30 p.m. daily, excluding Saturdays, Sundays, and legal holidays.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7/13/26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