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601—2505.1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department of public defense.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“Custodian”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adjutant general.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“Federal records”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all records, documents, tape, or other information, stored or preserved in any medium, the maintenance, use, or disclosure of which is governed by federal government law or regulation.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“Records”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“state records”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all or part of “public records”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but does not include federal records as defined herein.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0476D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7/13/26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2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