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481—901.9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Reinstatement of a funeral establishment license or a cremation establishment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a funeral or cremation establishment license that has been revoked, suspended, or voluntarily surrendered, the owner must apply for and receive reinstatement of the license in accordance with rule 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481—506.32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(272C) and must apply for and be granted reactivation of the license in accordance with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481—901.10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(17A,147,272C) prior to offering mortuary science services from that establishment in this state.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0466D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9/9/26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06.32.pdf" Type="http://schemas.openxmlformats.org/officeDocument/2006/relationships/hyperlink" Id="rId4"/>
    <Relationship TargetMode="External" Target="https://www.legis.iowa.gov/docs/iac/rule/481.901.1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