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481—885.1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behavioral health professions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Uniform Rules on Agency Procedure,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Military Service, Veteran Reciprocity, and Spouses of Active-Duty Service Members,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Licensing and Child Support Noncompliance, Student Loan Repayment Noncompliance, and Nonpayment of State Debt,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Board Administrative Processes,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Licensure by Verification or Work Experience,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Use of Criminal Convictions in Eligibility Determinations and Initial Licensing Decisions,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Complaints and Investigations,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Discipline,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Contested Cases before Licensing Boards and Settlements,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Licensing Division Fees,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7/9/25, effective 8/13/25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1.pdf" Type="http://schemas.openxmlformats.org/officeDocument/2006/relationships/hyperlink" Id="rId4"/>
    <Relationship TargetMode="External" Target="https://www.legis.iowa.gov/docs/iac/chapter/7.2505.pdf" Type="http://schemas.openxmlformats.org/officeDocument/2006/relationships/hyperlink" Id="rId5"/>
    <Relationship TargetMode="External" Target="https://www.legis.iowa.gov/docs/iac/chapter/481.7.pdf" Type="http://schemas.openxmlformats.org/officeDocument/2006/relationships/hyperlink" Id="rId6"/>
    <Relationship TargetMode="External" Target="https://www.legis.iowa.gov/docs/iac/chapter/481.8.pdf" Type="http://schemas.openxmlformats.org/officeDocument/2006/relationships/hyperlink" Id="rId7"/>
    <Relationship TargetMode="External" Target="https://www.legis.iowa.gov/docs/iac/chapter/481.500.pdf" Type="http://schemas.openxmlformats.org/officeDocument/2006/relationships/hyperlink" Id="rId8"/>
    <Relationship TargetMode="External" Target="https://www.legis.iowa.gov/docs/iac/chapter/481.501.pdf" Type="http://schemas.openxmlformats.org/officeDocument/2006/relationships/hyperlink" Id="rId9"/>
    <Relationship TargetMode="External" Target="https://www.legis.iowa.gov/docs/iac/chapter/481.502.pdf" Type="http://schemas.openxmlformats.org/officeDocument/2006/relationships/hyperlink" Id="rId10"/>
    <Relationship TargetMode="External" Target="https://www.legis.iowa.gov/docs/iac/chapter/481.503.pdf" Type="http://schemas.openxmlformats.org/officeDocument/2006/relationships/hyperlink" Id="rId11"/>
    <Relationship TargetMode="External" Target="https://www.legis.iowa.gov/docs/iac/chapter/481.504.pdf" Type="http://schemas.openxmlformats.org/officeDocument/2006/relationships/hyperlink" Id="rId12"/>
    <Relationship TargetMode="External" Target="https://www.legis.iowa.gov/docs/iac/chapter/481.505.pdf" Type="http://schemas.openxmlformats.org/officeDocument/2006/relationships/hyperlink" Id="rId13"/>
    <Relationship TargetMode="External" Target="https://www.legis.iowa.gov/docs/iac/chapter/481.506.pdf" Type="http://schemas.openxmlformats.org/officeDocument/2006/relationships/hyperlink" Id="rId14"/>
    <Relationship TargetMode="External" Target="https://www.legis.iowa.gov/docs/iac/chapter/481.507.pdf" Type="http://schemas.openxmlformats.org/officeDocument/2006/relationships/hyperlink" Id="rId15"/>
    <Relationship TargetMode="External" Target="https://www.legis.iowa.gov/docs/ico/chapter/17A.pdf" Type="http://schemas.openxmlformats.org/officeDocument/2006/relationships/hyperlink" Id="rId16"/>
    <Relationship TargetMode="External" Target="https://www.legis.iowa.gov/docs/ico/chapter/272C.pdf" Type="http://schemas.openxmlformats.org/officeDocument/2006/relationships/hyperlink" Id="rId17"/>
    <Relationship Target="footer.xml" Type="http://schemas.openxmlformats.org/officeDocument/2006/relationships/footer" Id="rId1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