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481—67.17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(17A,231B,231C,231D)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Judicial review.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Judicial review shall be conducted pursuant to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0063D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2/4/26, effective 3/11/26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8/5/26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pdf" Type="http://schemas.openxmlformats.org/officeDocument/2006/relationships/hyperlink" Id="rId4"/>
    <Relationship TargetMode="External" Target="https://www.legis.iowa.gov/docs/iac/chapter/7.2506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