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481—658.6</w:t>
      </w:r>
      <w:r>
        <w:rPr>
          <w:rFonts w:ascii="Times New Roman" w:hAnsi="Times New Roman"/>
          <w:b/>
          <w:i w:val="false"/>
          <w:color w:val="000000"/>
          <w:sz w:val="22"/>
        </w:rPr>
        <w:t xml:space="preserve">(147,148H) </w:t>
      </w:r>
      <w:r>
        <w:rPr>
          <w:rFonts w:ascii="Times New Roman" w:hAnsi="Times New Roman"/>
          <w:b/>
          <w:i w:val="false"/>
          <w:color w:val="000000"/>
          <w:sz w:val="22"/>
        </w:rPr>
        <w:t xml:space="preserve">Application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licensure. </w:t>
      </w:r>
      <w:r>
        <w:rPr>
          <w:rFonts w:ascii="Times New Roman" w:hAnsi="Times New Roman"/>
          <w:b w:val="false"/>
          <w:i w:val="false"/>
          <w:color w:val="000000"/>
          <w:sz w:val="22"/>
        </w:rPr>
        <w:t>To apply for a license to practice genetic counseling,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completed application, including required credentials and documents, a completed fingerprint packet, and a sworn statement by the applicant attesting to the truth of all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nonrefundable initial application fee identified in </w:t>
      </w:r>
      <w:hyperlink r:id="rId4">
        <w:r>
          <w:rPr>
            <w:rStyle w:val="Hyperlink"/>
            <w:rFonts w:ascii="Times New Roman" w:hAnsi="Times New Roman"/>
            <w:b w:val="false"/>
            <w:i w:val="false"/>
            <w:color w:val="000000"/>
            <w:sz w:val="22"/>
          </w:rPr>
          <w:t>481—subrule 651.13(1)</w:t>
        </w:r>
      </w:hyperlink>
      <w:r>
        <w:rPr>
          <w:rFonts w:ascii="Times New Roman" w:hAnsi="Times New Roman"/>
          <w:b w:val="false"/>
          <w:i w:val="false"/>
          <w:color w:val="000000"/>
          <w:sz w:val="22"/>
        </w:rPr>
        <w:t xml:space="preserve"> and pay the fee identified in </w:t>
      </w:r>
      <w:hyperlink r:id="rId5">
        <w:r>
          <w:rPr>
            <w:rStyle w:val="Hyperlink"/>
            <w:rFonts w:ascii="Times New Roman" w:hAnsi="Times New Roman"/>
            <w:b w:val="false"/>
            <w:i w:val="false"/>
            <w:color w:val="000000"/>
            <w:sz w:val="22"/>
          </w:rPr>
          <w:t>481—subrule 651.13(6)</w:t>
        </w:r>
      </w:hyperlink>
      <w:r>
        <w:rPr>
          <w:rFonts w:ascii="Times New Roman" w:hAnsi="Times New Roman"/>
          <w:b w:val="false"/>
          <w:i w:val="false"/>
          <w:color w:val="000000"/>
          <w:sz w:val="22"/>
        </w:rPr>
        <w:t xml:space="preserve"> for the evaluation of the fingerprint packet and the national criminal history background checks by the division of criminal investigation (DCI) and the Federal Bureau of Investigation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658.6(2)</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application form. </w:t>
      </w:r>
      <w:r>
        <w:rPr>
          <w:rFonts w:ascii="Times New Roman" w:hAnsi="Times New Roman"/>
          <w:b w:val="false"/>
          <w:i w:val="false"/>
          <w:color w:val="000000"/>
          <w:sz w:val="22"/>
        </w:rPr>
        <w:t>Each applicant shall submit the following information on the application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a genetic counseling training program or educational institution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other jurisdictions in the United States or other nations or territories in which the applicant is authorized to practice genetic counseling, including license, certificate of registration or certification number and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Full disclosure of the applicant’s involvement in civil litigation related to the practice of genetic counseling in any jurisdiction of the United States or other nations or territories.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informal or nonpublic actions, such as letters of warning, letters of education, any confidential retraining, or any kind of confidential action taken toward a genetic counselor’s certification or license that is not public discipline; warnings issued, investigations conducted, or disciplinary actions taken, whether by voluntary agreement or formal action, by a medical, genetic counseling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letter sent directly from the ABGC or ABMGG to the board verifying the applicant holds active certification in genetic counseling by the ABGC or ABMGG for genetic counselor licensure or a letter sent directly from ABGC or ABMGG to the board verifying the applicant has been granted active candidate status for provisional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658.6(3)</w:t>
      </w:r>
      <w:r>
        <w:rPr>
          <w:rFonts w:ascii="Times New Roman" w:hAnsi="Times New Roman"/>
          <w:b w:val="false"/>
          <w:i w:val="false"/>
          <w:color w:val="000000"/>
          <w:sz w:val="22"/>
        </w:rPr>
        <w:t> </w:t>
      </w:r>
      <w:r>
        <w:rPr>
          <w:rFonts w:ascii="Times New Roman" w:hAnsi="Times New Roman"/>
          <w:b w:val="false"/>
          <w:i/>
          <w:color w:val="000000"/>
          <w:sz w:val="22"/>
        </w:rPr>
        <w:t xml:space="preserve">Application cycle. </w:t>
      </w:r>
      <w:r>
        <w:rPr>
          <w:rFonts w:ascii="Times New Roman" w:hAnsi="Times New Roman"/>
          <w:b w:val="false"/>
          <w:i w:val="false"/>
          <w:color w:val="000000"/>
          <w:sz w:val="22"/>
        </w:rPr>
        <w:t xml:space="preserve">If the applicant does not submit all materials within 90 days of the board’s initial request for further information, the application is inactive.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reactivate the application, an applicant shall submit a nonrefundable reactivation of application fee identified in </w:t>
      </w:r>
      <w:hyperlink r:id="rId6">
        <w:r>
          <w:rPr>
            <w:rStyle w:val="Hyperlink"/>
            <w:rFonts w:ascii="Times New Roman" w:hAnsi="Times New Roman"/>
            <w:b w:val="false"/>
            <w:i w:val="false"/>
            <w:color w:val="000000"/>
            <w:sz w:val="22"/>
          </w:rPr>
          <w:t>481—subrule 651.13(2)</w:t>
        </w:r>
      </w:hyperlink>
      <w:r>
        <w:rPr>
          <w:rFonts w:ascii="Times New Roman" w:hAnsi="Times New Roman"/>
          <w:b w:val="false"/>
          <w:i w:val="false"/>
          <w:color w:val="000000"/>
          <w:sz w:val="22"/>
        </w:rPr>
        <w:t xml:space="preserve"> and shall update application materials if requested by the board. The period for requesting reactivation is limited to 30 days from the date the applicant is notified that the application is inactive, unless the applicant is granted an extension in writing by the committee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the application reactivation period is expired, an applicant must reapply and submit a new, nonrefundable initial application fee and a new application, including required documents and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658.6(4)</w:t>
      </w:r>
      <w:r>
        <w:rPr>
          <w:rFonts w:ascii="Times New Roman" w:hAnsi="Times New Roman"/>
          <w:b w:val="false"/>
          <w:i w:val="false"/>
          <w:color w:val="000000"/>
          <w:sz w:val="22"/>
        </w:rPr>
        <w:t> </w:t>
      </w:r>
      <w:r>
        <w:rPr>
          <w:rFonts w:ascii="Times New Roman" w:hAnsi="Times New Roman"/>
          <w:b w:val="false"/>
          <w:i/>
          <w:color w:val="000000"/>
          <w:sz w:val="22"/>
        </w:rPr>
        <w:t xml:space="preserve">Applicant responsibilities. </w:t>
      </w:r>
      <w:r>
        <w:rPr>
          <w:rFonts w:ascii="Times New Roman" w:hAnsi="Times New Roman"/>
          <w:b w:val="false"/>
          <w:i w:val="false"/>
          <w:color w:val="000000"/>
          <w:sz w:val="22"/>
        </w:rPr>
        <w:t>An applicant for licensure to practice genetic counseling bears full responsibility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Paying all fees charged by regulatory authorities, national certifying organizations, health facilities, and educational institutions providing the information specified in subrule </w:t>
      </w:r>
      <w:hyperlink r:id="rId7">
        <w:r>
          <w:rPr>
            <w:rStyle w:val="Hyperlink"/>
            <w:rFonts w:ascii="Times New Roman" w:hAnsi="Times New Roman"/>
            <w:b w:val="false"/>
            <w:i w:val="false"/>
            <w:color w:val="000000"/>
            <w:sz w:val="22"/>
          </w:rPr>
          <w:t>658.6(2)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accurate, up-to-date, and truthful information on the application form including but not limited to that specified under subrule </w:t>
      </w:r>
      <w:hyperlink r:id="rId8">
        <w:r>
          <w:rPr>
            <w:rStyle w:val="Hyperlink"/>
            <w:rFonts w:ascii="Times New Roman" w:hAnsi="Times New Roman"/>
            <w:b w:val="false"/>
            <w:i w:val="false"/>
            <w:color w:val="000000"/>
            <w:sz w:val="22"/>
          </w:rPr>
          <w:t>658.6(2)</w:t>
        </w:r>
      </w:hyperlink>
      <w:r>
        <w:rPr>
          <w:rFonts w:ascii="Times New Roman" w:hAnsi="Times New Roman"/>
          <w:b w:val="false"/>
          <w:i w:val="false"/>
          <w:color w:val="000000"/>
          <w:sz w:val="22"/>
        </w:rPr>
        <w:t xml:space="preserve"> related to prior professional experience, education, training, active certification, licensure, and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658.6(5)</w:t>
      </w:r>
      <w:r>
        <w:rPr>
          <w:rFonts w:ascii="Times New Roman" w:hAnsi="Times New Roman"/>
          <w:b w:val="false"/>
          <w:i w:val="false"/>
          <w:color w:val="000000"/>
          <w:sz w:val="22"/>
        </w:rPr>
        <w:t> </w:t>
      </w:r>
      <w:r>
        <w:rPr>
          <w:rFonts w:ascii="Times New Roman" w:hAnsi="Times New Roman"/>
          <w:b w:val="false"/>
          <w:i/>
          <w:color w:val="000000"/>
          <w:sz w:val="22"/>
        </w:rPr>
        <w:t xml:space="preserve">Licensure application review process. </w:t>
      </w:r>
      <w:r>
        <w:rPr>
          <w:rFonts w:ascii="Times New Roman" w:hAnsi="Times New Roman"/>
          <w:b w:val="false"/>
          <w:i w:val="false"/>
          <w:color w:val="000000"/>
          <w:sz w:val="22"/>
        </w:rPr>
        <w:t xml:space="preserve">Licensure applications will be reviewed pursuant to the process outlined in rule </w:t>
      </w:r>
      <w:hyperlink r:id="rId9">
        <w:r>
          <w:rPr>
            <w:rStyle w:val="Hyperlink"/>
            <w:rFonts w:ascii="Times New Roman" w:hAnsi="Times New Roman"/>
            <w:b w:val="false"/>
            <w:i w:val="false"/>
            <w:color w:val="000000"/>
            <w:sz w:val="22"/>
          </w:rPr>
          <w:t>481—652.7</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658.6(6)</w:t>
      </w:r>
      <w:r>
        <w:rPr>
          <w:rFonts w:ascii="Times New Roman" w:hAnsi="Times New Roman"/>
          <w:b w:val="false"/>
          <w:i w:val="false"/>
          <w:color w:val="000000"/>
          <w:sz w:val="22"/>
        </w:rPr>
        <w:t> </w:t>
      </w:r>
      <w:r>
        <w:rPr>
          <w:rFonts w:ascii="Times New Roman" w:hAnsi="Times New Roman"/>
          <w:b w:val="false"/>
          <w:i/>
          <w:color w:val="000000"/>
          <w:sz w:val="22"/>
        </w:rPr>
        <w:t xml:space="preserve">Grounds for denial of licensure. </w:t>
      </w:r>
      <w:r>
        <w:rPr>
          <w:rFonts w:ascii="Times New Roman" w:hAnsi="Times New Roman"/>
          <w:b w:val="false"/>
          <w:i w:val="false"/>
          <w:color w:val="000000"/>
          <w:sz w:val="22"/>
        </w:rPr>
        <w:t>The board, on the recommendation of the committee, and after consultation with an Iowa-licensed genetic counselor, may deny an application for licensure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meet the requirements for licensure specified in this chapter pursuant to Iowa Code section </w:t>
      </w:r>
      <w:hyperlink r:id="rId10">
        <w:r>
          <w:rPr>
            <w:rStyle w:val="Hyperlink"/>
            <w:rFonts w:ascii="Times New Roman" w:hAnsi="Times New Roman"/>
            <w:b w:val="false"/>
            <w:i w:val="false"/>
            <w:color w:val="000000"/>
            <w:sz w:val="22"/>
          </w:rPr>
          <w:t>148H.3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1">
        <w:r>
          <w:rPr>
            <w:rStyle w:val="Hyperlink"/>
            <w:rFonts w:ascii="Times New Roman" w:hAnsi="Times New Roman"/>
            <w:b w:val="false"/>
            <w:i w:val="false"/>
            <w:color w:val="000000"/>
            <w:sz w:val="22"/>
          </w:rPr>
          <w:t>147.4</w:t>
        </w:r>
      </w:hyperlink>
      <w:r>
        <w:rPr>
          <w:rFonts w:ascii="Times New Roman" w:hAnsi="Times New Roman"/>
          <w:b w:val="false"/>
          <w:i w:val="false"/>
          <w:color w:val="000000"/>
          <w:sz w:val="22"/>
        </w:rPr>
        <w:t xml:space="preserve">, upon any of the grounds for which licensure may be revoked or suspended as specified in Iowa Code sections </w:t>
      </w:r>
      <w:hyperlink r:id="rId12">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148H.7</w:t>
        </w:r>
      </w:hyperlink>
      <w:r>
        <w:rPr>
          <w:rFonts w:ascii="Times New Roman" w:hAnsi="Times New Roman"/>
          <w:b w:val="false"/>
          <w:i w:val="false"/>
          <w:color w:val="000000"/>
          <w:sz w:val="22"/>
        </w:rPr>
        <w:t xml:space="preserve"> or in rule </w:t>
      </w:r>
      <w:hyperlink r:id="rId14">
        <w:r>
          <w:rPr>
            <w:rStyle w:val="Hyperlink"/>
            <w:rFonts w:ascii="Times New Roman" w:hAnsi="Times New Roman"/>
            <w:b w:val="false"/>
            <w:i w:val="false"/>
            <w:color w:val="000000"/>
            <w:sz w:val="22"/>
          </w:rPr>
          <w:t>481—658.20</w:t>
        </w:r>
      </w:hyperlink>
      <w:r>
        <w:rPr>
          <w:rFonts w:ascii="Times New Roman" w:hAnsi="Times New Roman"/>
          <w:b w:val="false"/>
          <w:i w:val="false"/>
          <w:color w:val="000000"/>
          <w:sz w:val="22"/>
        </w:rPr>
        <w:t>(147,148H,272C).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658.6(7)</w:t>
      </w:r>
      <w:r>
        <w:rPr>
          <w:rFonts w:ascii="Times New Roman" w:hAnsi="Times New Roman"/>
          <w:b w:val="false"/>
          <w:i w:val="false"/>
          <w:color w:val="000000"/>
          <w:sz w:val="22"/>
        </w:rPr>
        <w:t> </w:t>
      </w:r>
      <w:r>
        <w:rPr>
          <w:rFonts w:ascii="Times New Roman" w:hAnsi="Times New Roman"/>
          <w:b w:val="false"/>
          <w:i/>
          <w:color w:val="000000"/>
          <w:sz w:val="22"/>
        </w:rPr>
        <w:t xml:space="preserve">Preliminary notice of denial. </w:t>
      </w:r>
      <w:r>
        <w:rPr>
          <w:rFonts w:ascii="Times New Roman" w:hAnsi="Times New Roman"/>
          <w:b w:val="false"/>
          <w:i w:val="false"/>
          <w:color w:val="000000"/>
          <w:sz w:val="22"/>
        </w:rPr>
        <w:t>Prior to the denial of licensure to an applicant, the board issues a preliminary notice of denial that is sent to the applicant by regular, first-class mail at the address provided by the applicant. The preliminary notice of denial is a public record and cites the factual and legal basis for denying the application, notifies the applicant of the appeal process, and specifies the date upon which the denial will become final if it is not appealed.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658.6(8)</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 </w:t>
      </w:r>
      <w:r>
        <w:rPr>
          <w:rFonts w:ascii="Times New Roman" w:hAnsi="Times New Roman"/>
          <w:b w:val="false"/>
          <w:i w:val="false"/>
          <w:color w:val="000000"/>
          <w:sz w:val="22"/>
        </w:rPr>
        <w:t>An applicant who has received a preliminary notice of denial may appeal the denial and request a hearing on the issues related to the preliminary notice of denial by serving a request for hearing upon the executive director not more than 30 calendar days following the date when the preliminary notice of denial was mailed. The applicant’s current address shall be provided in the request for hearing. The request is deemed filed on the date it is received in the board office. If the request is received with a USPS nonmetered postmark, the board considers the postmark date as the date the request is filed. The request shall specify the factual or legal errors and that the applicant desires an evidentiary hearing and may provide additional written information or documents in support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658.6(9)</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If an applicant appeals the preliminary notice of denial and requests a hearing, the hearing will be a contested case open to the public and conducted in accordance with </w:t>
      </w:r>
      <w:hyperlink r:id="rId15">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658.6(10)</w:t>
      </w:r>
      <w:r>
        <w:rPr>
          <w:rFonts w:ascii="Times New Roman" w:hAnsi="Times New Roman"/>
          <w:b w:val="false"/>
          <w:i w:val="false"/>
          <w:color w:val="000000"/>
          <w:sz w:val="22"/>
        </w:rPr>
        <w:t> </w:t>
      </w:r>
      <w:r>
        <w:rPr>
          <w:rFonts w:ascii="Times New Roman" w:hAnsi="Times New Roman"/>
          <w:b w:val="false"/>
          <w:i/>
          <w:color w:val="000000"/>
          <w:sz w:val="22"/>
        </w:rPr>
        <w:t xml:space="preserve">Finality. </w:t>
      </w:r>
      <w:r>
        <w:rPr>
          <w:rFonts w:ascii="Times New Roman" w:hAnsi="Times New Roman"/>
          <w:b w:val="false"/>
          <w:i w:val="false"/>
          <w:color w:val="000000"/>
          <w:sz w:val="22"/>
        </w:rPr>
        <w:t xml:space="preserve">If an applicant does not appeal a preliminary notice of denial in accordance with subrule </w:t>
      </w:r>
      <w:hyperlink r:id="rId16">
        <w:r>
          <w:rPr>
            <w:rStyle w:val="Hyperlink"/>
            <w:rFonts w:ascii="Times New Roman" w:hAnsi="Times New Roman"/>
            <w:b w:val="false"/>
            <w:i w:val="false"/>
            <w:color w:val="000000"/>
            <w:sz w:val="22"/>
          </w:rPr>
          <w:t>658.6(8)</w:t>
        </w:r>
      </w:hyperlink>
      <w:r>
        <w:rPr>
          <w:rFonts w:ascii="Times New Roman" w:hAnsi="Times New Roman"/>
          <w:b w:val="false"/>
          <w:i w:val="false"/>
          <w:color w:val="000000"/>
          <w:sz w:val="22"/>
        </w:rPr>
        <w:t>, the preliminary notice of denial automatically becomes final. A final denial of an application for licensure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658.6(11)</w:t>
      </w:r>
      <w:r>
        <w:rPr>
          <w:rFonts w:ascii="Times New Roman" w:hAnsi="Times New Roman"/>
          <w:b w:val="false"/>
          <w:i w:val="false"/>
          <w:color w:val="000000"/>
          <w:sz w:val="22"/>
        </w:rPr>
        <w:t> </w:t>
      </w:r>
      <w:r>
        <w:rPr>
          <w:rFonts w:ascii="Times New Roman" w:hAnsi="Times New Roman"/>
          <w:b w:val="false"/>
          <w:i/>
          <w:color w:val="000000"/>
          <w:sz w:val="22"/>
        </w:rPr>
        <w:t xml:space="preserve">Failure to pursue appeal. </w:t>
      </w:r>
      <w:r>
        <w:rPr>
          <w:rFonts w:ascii="Times New Roman" w:hAnsi="Times New Roman"/>
          <w:b w:val="false"/>
          <w:i w:val="false"/>
          <w:color w:val="000000"/>
          <w:sz w:val="22"/>
        </w:rPr>
        <w:t xml:space="preserve">If an applicant appeals a preliminary notice of denial in accordance with subrule </w:t>
      </w:r>
      <w:hyperlink r:id="rId17">
        <w:r>
          <w:rPr>
            <w:rStyle w:val="Hyperlink"/>
            <w:rFonts w:ascii="Times New Roman" w:hAnsi="Times New Roman"/>
            <w:b w:val="false"/>
            <w:i w:val="false"/>
            <w:color w:val="000000"/>
            <w:sz w:val="22"/>
          </w:rPr>
          <w:t>658.6(8)</w:t>
        </w:r>
      </w:hyperlink>
      <w:r>
        <w:rPr>
          <w:rFonts w:ascii="Times New Roman" w:hAnsi="Times New Roman"/>
          <w:b w:val="false"/>
          <w:i w:val="false"/>
          <w:color w:val="000000"/>
          <w:sz w:val="22"/>
        </w:rPr>
        <w:t xml:space="preserve"> but the applicant fails to pursue that appeal to a final decision within one year from the date of the preliminary notice of denial, the board may dismiss the appeal. The appeal may be dismissed only after the board sends a written notice by first-class mail to the applicant at the applicant’s last-known address. The notice will state that the appeal will be dismissed and the preliminary notice of denial will become final if the applicant does not contact the board to schedule the appeal hearing within 30 days of the date the letter is mailed from the board office. Upon dismissal of an appeal, the preliminary notice of denial becomes final. A final denial of an application for licensure under this rule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658.6(12)</w:t>
      </w:r>
      <w:r>
        <w:rPr>
          <w:rFonts w:ascii="Times New Roman" w:hAnsi="Times New Roman"/>
          <w:b w:val="false"/>
          <w:i w:val="false"/>
          <w:color w:val="000000"/>
          <w:sz w:val="22"/>
        </w:rPr>
        <w:t> </w:t>
      </w:r>
      <w:r>
        <w:rPr>
          <w:rFonts w:ascii="Times New Roman" w:hAnsi="Times New Roman"/>
          <w:b w:val="false"/>
          <w:i/>
          <w:color w:val="000000"/>
          <w:sz w:val="22"/>
        </w:rPr>
        <w:t xml:space="preserve">Waiver prohibited. </w:t>
      </w:r>
      <w:r>
        <w:rPr>
          <w:rFonts w:ascii="Times New Roman" w:hAnsi="Times New Roman"/>
          <w:b w:val="false"/>
          <w:i w:val="false"/>
          <w:color w:val="000000"/>
          <w:sz w:val="22"/>
        </w:rPr>
        <w:t xml:space="preserve">Provisions of this rule are not subject to waiver pursuant to </w:t>
      </w:r>
      <w:hyperlink r:id="rId18">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1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651.13.pdf" Type="http://schemas.openxmlformats.org/officeDocument/2006/relationships/hyperlink" Id="rId4"/>
    <Relationship TargetMode="External" Target="https://www.legis.iowa.gov/docs/iac/rule/481.651.13.pdf" Type="http://schemas.openxmlformats.org/officeDocument/2006/relationships/hyperlink" Id="rId5"/>
    <Relationship TargetMode="External" Target="https://www.legis.iowa.gov/docs/iac/rule/481.651.13.pdf" Type="http://schemas.openxmlformats.org/officeDocument/2006/relationships/hyperlink" Id="rId6"/>
    <Relationship TargetMode="External" Target="https://www.legis.iowa.gov/docs/iac/rule/653.658.6.pdf" Type="http://schemas.openxmlformats.org/officeDocument/2006/relationships/hyperlink" Id="rId7"/>
    <Relationship TargetMode="External" Target="https://www.legis.iowa.gov/docs/iac/rule/653.658.6.pdf" Type="http://schemas.openxmlformats.org/officeDocument/2006/relationships/hyperlink" Id="rId8"/>
    <Relationship TargetMode="External" Target="https://www.legis.iowa.gov/docs/iac/rule/481.652.7.pdf" Type="http://schemas.openxmlformats.org/officeDocument/2006/relationships/hyperlink" Id="rId9"/>
    <Relationship TargetMode="External" Target="https://www.legis.iowa.gov/docs/ico/chapter/148H.3.pdf" Type="http://schemas.openxmlformats.org/officeDocument/2006/relationships/hyperlink" Id="rId10"/>
    <Relationship TargetMode="External" Target="https://www.legis.iowa.gov/docs/ico/chapter/147.4.pdf" Type="http://schemas.openxmlformats.org/officeDocument/2006/relationships/hyperlink" Id="rId11"/>
    <Relationship TargetMode="External" Target="https://www.legis.iowa.gov/docs/ico/chapter/147.55.pdf" Type="http://schemas.openxmlformats.org/officeDocument/2006/relationships/hyperlink" Id="rId12"/>
    <Relationship TargetMode="External" Target="https://www.legis.iowa.gov/docs/ico/chapter/148H.7.pdf" Type="http://schemas.openxmlformats.org/officeDocument/2006/relationships/hyperlink" Id="rId13"/>
    <Relationship TargetMode="External" Target="https://www.legis.iowa.gov/docs/iac/rule/481.658.20.pdf" Type="http://schemas.openxmlformats.org/officeDocument/2006/relationships/hyperlink" Id="rId14"/>
    <Relationship TargetMode="External" Target="https://www.legis.iowa.gov/docs/iac/chapter/481.506.pdf" Type="http://schemas.openxmlformats.org/officeDocument/2006/relationships/hyperlink" Id="rId15"/>
    <Relationship TargetMode="External" Target="https://www.legis.iowa.gov/docs/iac/rule/653.658.6.pdf" Type="http://schemas.openxmlformats.org/officeDocument/2006/relationships/hyperlink" Id="rId16"/>
    <Relationship TargetMode="External" Target="https://www.legis.iowa.gov/docs/iac/rule/653.658.6.pdf" Type="http://schemas.openxmlformats.org/officeDocument/2006/relationships/hyperlink" Id="rId17"/>
    <Relationship TargetMode="External" Target="https://www.legis.iowa.gov/docs/iac/chapter/7.2504.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